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8B85C" w14:textId="6A1C6A32" w:rsidR="00E41773" w:rsidRDefault="00E41773" w:rsidP="00E41773">
      <w:pPr>
        <w:rPr>
          <w:lang w:eastAsia="en-US"/>
        </w:rPr>
      </w:pPr>
      <w:r>
        <w:rPr>
          <w:lang w:eastAsia="en-US"/>
        </w:rPr>
        <w:t>Deze uitgave is tot stand gekomen in samenwerking met “Lectoraat Ecologisch Wijs, Insecten en Maatschappij” (</w:t>
      </w:r>
      <w:r w:rsidR="005D62C4">
        <w:rPr>
          <w:lang w:eastAsia="en-US"/>
        </w:rPr>
        <w:t xml:space="preserve">een samenwerking tussen </w:t>
      </w:r>
      <w:r w:rsidR="000275BF">
        <w:rPr>
          <w:lang w:eastAsia="en-US"/>
        </w:rPr>
        <w:t xml:space="preserve">het </w:t>
      </w:r>
      <w:r>
        <w:rPr>
          <w:lang w:eastAsia="en-US"/>
        </w:rPr>
        <w:t>N</w:t>
      </w:r>
      <w:r w:rsidR="000275BF">
        <w:rPr>
          <w:lang w:eastAsia="en-US"/>
        </w:rPr>
        <w:t>ederlands Instituut voor Ecologie (N</w:t>
      </w:r>
      <w:r>
        <w:rPr>
          <w:lang w:eastAsia="en-US"/>
        </w:rPr>
        <w:t>IOO</w:t>
      </w:r>
      <w:r w:rsidR="000275BF">
        <w:rPr>
          <w:lang w:eastAsia="en-US"/>
        </w:rPr>
        <w:t>-KNAW)</w:t>
      </w:r>
      <w:r>
        <w:rPr>
          <w:lang w:eastAsia="en-US"/>
        </w:rPr>
        <w:t xml:space="preserve"> en Aeres Hogeschool Wageningen) en de Vlinderstichting. Voor meer informatie en deelname aan het project kunt u contact opnemen met Marlies Beukenkamp via </w:t>
      </w:r>
      <w:hyperlink r:id="rId12" w:history="1">
        <w:r w:rsidR="00531ABD" w:rsidRPr="00531ABD">
          <w:rPr>
            <w:rStyle w:val="Hyperlink"/>
            <w:highlight w:val="yellow"/>
            <w:lang w:eastAsia="en-US"/>
          </w:rPr>
          <w:t>rewilding</w:t>
        </w:r>
        <w:r w:rsidR="00531ABD" w:rsidRPr="002104F3">
          <w:rPr>
            <w:rStyle w:val="Hyperlink"/>
            <w:lang w:eastAsia="en-US"/>
          </w:rPr>
          <w:t>@aeres.nl</w:t>
        </w:r>
      </w:hyperlink>
    </w:p>
    <w:p w14:paraId="5B2D22F9" w14:textId="7A8D5F2A" w:rsidR="001635CC" w:rsidRPr="00E20F49" w:rsidRDefault="00007371" w:rsidP="131D1016">
      <w:pPr>
        <w:pStyle w:val="Kop2-inhoud"/>
      </w:pPr>
      <w:r>
        <w:t>Leerdoelen van deze les</w:t>
      </w:r>
    </w:p>
    <w:p w14:paraId="6DA3A1D1" w14:textId="77777777" w:rsidR="0048434F" w:rsidRPr="0048434F" w:rsidRDefault="0048434F" w:rsidP="0048434F">
      <w:pPr>
        <w:pStyle w:val="BasistekstAeres"/>
      </w:pPr>
    </w:p>
    <w:tbl>
      <w:tblPr>
        <w:tblStyle w:val="TabelstijlGroenhorst"/>
        <w:tblW w:w="0" w:type="auto"/>
        <w:tblLook w:val="04A0" w:firstRow="1" w:lastRow="0" w:firstColumn="1" w:lastColumn="0" w:noHBand="0" w:noVBand="1"/>
      </w:tblPr>
      <w:tblGrid>
        <w:gridCol w:w="1297"/>
        <w:gridCol w:w="6986"/>
      </w:tblGrid>
      <w:tr w:rsidR="001635CC" w:rsidRPr="00916EEC" w14:paraId="67D1A0F9" w14:textId="77777777" w:rsidTr="00D077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97" w:type="dxa"/>
          </w:tcPr>
          <w:p w14:paraId="3983B654" w14:textId="3E25DED4" w:rsidR="001635CC" w:rsidRPr="00916EEC" w:rsidRDefault="001635CC" w:rsidP="00217BC8">
            <w:pPr>
              <w:rPr>
                <w:rFonts w:cs="Calibri"/>
              </w:rPr>
            </w:pPr>
            <w:r w:rsidRPr="00916EEC">
              <w:rPr>
                <w:rFonts w:cs="Calibri"/>
              </w:rPr>
              <w:t>Nr</w:t>
            </w:r>
            <w:r w:rsidR="0025594A">
              <w:rPr>
                <w:rFonts w:cs="Calibri"/>
              </w:rPr>
              <w:t>.</w:t>
            </w:r>
          </w:p>
        </w:tc>
        <w:tc>
          <w:tcPr>
            <w:tcW w:w="6986" w:type="dxa"/>
          </w:tcPr>
          <w:p w14:paraId="0CF68178" w14:textId="77777777" w:rsidR="001635CC" w:rsidRPr="00916EEC" w:rsidRDefault="00E84B11" w:rsidP="00217BC8">
            <w:pPr>
              <w:rPr>
                <w:rFonts w:cs="Calibri"/>
              </w:rPr>
            </w:pPr>
            <w:r w:rsidRPr="00916EEC">
              <w:rPr>
                <w:rFonts w:cs="Calibri"/>
              </w:rPr>
              <w:t>Leerdoelen</w:t>
            </w:r>
          </w:p>
        </w:tc>
      </w:tr>
      <w:tr w:rsidR="001635CC" w:rsidRPr="0010129A" w14:paraId="75B47085" w14:textId="77777777" w:rsidTr="00D07790">
        <w:tc>
          <w:tcPr>
            <w:tcW w:w="1297" w:type="dxa"/>
          </w:tcPr>
          <w:p w14:paraId="70195C20" w14:textId="241B5F8A" w:rsidR="001635CC" w:rsidRPr="0010129A" w:rsidRDefault="00E03196" w:rsidP="00BD4190">
            <w:pPr>
              <w:rPr>
                <w:rFonts w:cs="Calibri"/>
              </w:rPr>
            </w:pPr>
            <w:r>
              <w:rPr>
                <w:rFonts w:cs="Calibri"/>
              </w:rPr>
              <w:t>BB/</w:t>
            </w:r>
            <w:r w:rsidR="0070620C">
              <w:rPr>
                <w:rFonts w:cs="Calibri"/>
              </w:rPr>
              <w:t>KB/GL</w:t>
            </w:r>
          </w:p>
        </w:tc>
        <w:tc>
          <w:tcPr>
            <w:tcW w:w="6986" w:type="dxa"/>
          </w:tcPr>
          <w:p w14:paraId="17F03881" w14:textId="5F65C346" w:rsidR="001635CC" w:rsidRPr="0010129A" w:rsidRDefault="00551C1B" w:rsidP="00217BC8">
            <w:pPr>
              <w:rPr>
                <w:rFonts w:cs="Calibri"/>
              </w:rPr>
            </w:pPr>
            <w:r>
              <w:t xml:space="preserve">De definitie geven van biodiversiteit, ecosystemen, natuurbeheer, </w:t>
            </w:r>
            <w:r w:rsidR="00542531">
              <w:t>(</w:t>
            </w:r>
            <w:proofErr w:type="spellStart"/>
            <w:r w:rsidR="00542531">
              <w:t>urban</w:t>
            </w:r>
            <w:proofErr w:type="spellEnd"/>
            <w:r w:rsidR="00542531">
              <w:t xml:space="preserve">) </w:t>
            </w:r>
            <w:proofErr w:type="spellStart"/>
            <w:r>
              <w:t>rewilding</w:t>
            </w:r>
            <w:proofErr w:type="spellEnd"/>
            <w:r>
              <w:t>, ecosysteemdiensten en monitoren.</w:t>
            </w:r>
          </w:p>
        </w:tc>
      </w:tr>
      <w:tr w:rsidR="001635CC" w:rsidRPr="0010129A" w14:paraId="521580D6" w14:textId="77777777" w:rsidTr="00D07790">
        <w:tc>
          <w:tcPr>
            <w:tcW w:w="1297" w:type="dxa"/>
          </w:tcPr>
          <w:p w14:paraId="264D9F58" w14:textId="1464545C" w:rsidR="001635CC" w:rsidRPr="0010129A" w:rsidRDefault="00E03196" w:rsidP="00217BC8">
            <w:pPr>
              <w:rPr>
                <w:rFonts w:cs="Calibri"/>
              </w:rPr>
            </w:pPr>
            <w:r>
              <w:rPr>
                <w:rFonts w:cs="Calibri"/>
              </w:rPr>
              <w:t>BB/</w:t>
            </w:r>
            <w:r w:rsidR="0070620C">
              <w:rPr>
                <w:rFonts w:cs="Calibri"/>
              </w:rPr>
              <w:t>KB/GL</w:t>
            </w:r>
          </w:p>
        </w:tc>
        <w:tc>
          <w:tcPr>
            <w:tcW w:w="6986" w:type="dxa"/>
          </w:tcPr>
          <w:p w14:paraId="0AE6C4B8" w14:textId="6F6B6DF5" w:rsidR="001635CC" w:rsidRPr="0010129A" w:rsidRDefault="006B4AAD" w:rsidP="00217BC8">
            <w:pPr>
              <w:rPr>
                <w:rFonts w:cs="Calibri"/>
                <w:b/>
              </w:rPr>
            </w:pPr>
            <w:r>
              <w:t xml:space="preserve">Benoemen waarom </w:t>
            </w:r>
            <w:r w:rsidR="000275BF">
              <w:t>biodiversiteit</w:t>
            </w:r>
            <w:r>
              <w:t xml:space="preserve"> van belang is voor planten en dieren.</w:t>
            </w:r>
          </w:p>
        </w:tc>
      </w:tr>
      <w:tr w:rsidR="006B4AAD" w:rsidRPr="0010129A" w14:paraId="269C33D6" w14:textId="77777777" w:rsidTr="00D07790">
        <w:tc>
          <w:tcPr>
            <w:tcW w:w="1297" w:type="dxa"/>
          </w:tcPr>
          <w:p w14:paraId="70A9C47B" w14:textId="1FA22B58" w:rsidR="006B4AAD" w:rsidRPr="0010129A" w:rsidRDefault="00E03196" w:rsidP="00217BC8">
            <w:pPr>
              <w:rPr>
                <w:rFonts w:cs="Calibri"/>
              </w:rPr>
            </w:pPr>
            <w:r>
              <w:rPr>
                <w:rFonts w:cs="Calibri"/>
              </w:rPr>
              <w:t>BB/</w:t>
            </w:r>
            <w:r w:rsidR="0070620C">
              <w:rPr>
                <w:rFonts w:cs="Calibri"/>
              </w:rPr>
              <w:t>KB/GL</w:t>
            </w:r>
          </w:p>
        </w:tc>
        <w:tc>
          <w:tcPr>
            <w:tcW w:w="6986" w:type="dxa"/>
          </w:tcPr>
          <w:p w14:paraId="3BE3A0CA" w14:textId="68FA97F4" w:rsidR="006B4AAD" w:rsidRDefault="00483F1D" w:rsidP="00217BC8">
            <w:r>
              <w:t xml:space="preserve">Benoemen waarom </w:t>
            </w:r>
            <w:r w:rsidR="000275BF">
              <w:t xml:space="preserve">biodiversiteit </w:t>
            </w:r>
            <w:r>
              <w:t>belangrijk is voor de mens.</w:t>
            </w:r>
          </w:p>
        </w:tc>
      </w:tr>
      <w:tr w:rsidR="006B4AAD" w:rsidRPr="0010129A" w14:paraId="4F769F12" w14:textId="77777777" w:rsidTr="00D07790">
        <w:tc>
          <w:tcPr>
            <w:tcW w:w="1297" w:type="dxa"/>
          </w:tcPr>
          <w:p w14:paraId="7B4A60E4" w14:textId="627AC8B8" w:rsidR="006B4AAD" w:rsidRPr="0010129A" w:rsidRDefault="00E03196" w:rsidP="00217BC8">
            <w:pPr>
              <w:rPr>
                <w:rFonts w:cs="Calibri"/>
              </w:rPr>
            </w:pPr>
            <w:r>
              <w:rPr>
                <w:rFonts w:cs="Calibri"/>
              </w:rPr>
              <w:t>BB/</w:t>
            </w:r>
            <w:r w:rsidR="0070620C">
              <w:rPr>
                <w:rFonts w:cs="Calibri"/>
              </w:rPr>
              <w:t>KB/GL</w:t>
            </w:r>
          </w:p>
        </w:tc>
        <w:tc>
          <w:tcPr>
            <w:tcW w:w="6986" w:type="dxa"/>
          </w:tcPr>
          <w:p w14:paraId="6F73FB25" w14:textId="0E0BAEC3" w:rsidR="006B4AAD" w:rsidRDefault="00665058" w:rsidP="00665058">
            <w:pPr>
              <w:tabs>
                <w:tab w:val="left" w:pos="2890"/>
              </w:tabs>
            </w:pPr>
            <w:r>
              <w:t>Advies uitbrengen over rewilding in de stad.</w:t>
            </w:r>
          </w:p>
        </w:tc>
      </w:tr>
      <w:tr w:rsidR="006B4AAD" w:rsidRPr="0010129A" w14:paraId="541E958E" w14:textId="77777777" w:rsidTr="00D07790">
        <w:tc>
          <w:tcPr>
            <w:tcW w:w="1297" w:type="dxa"/>
          </w:tcPr>
          <w:p w14:paraId="67E1E818" w14:textId="1B3A63A8" w:rsidR="006B4AAD" w:rsidRPr="0010129A" w:rsidRDefault="00E03196" w:rsidP="00217BC8">
            <w:pPr>
              <w:rPr>
                <w:rFonts w:cs="Calibri"/>
              </w:rPr>
            </w:pPr>
            <w:r>
              <w:rPr>
                <w:rFonts w:cs="Calibri"/>
              </w:rPr>
              <w:t>BB/</w:t>
            </w:r>
            <w:r w:rsidR="0070620C">
              <w:rPr>
                <w:rFonts w:cs="Calibri"/>
              </w:rPr>
              <w:t>KB/GL</w:t>
            </w:r>
          </w:p>
        </w:tc>
        <w:tc>
          <w:tcPr>
            <w:tcW w:w="6986" w:type="dxa"/>
          </w:tcPr>
          <w:p w14:paraId="6091CAD1" w14:textId="406AFF4A" w:rsidR="006B4AAD" w:rsidRDefault="00EE064A" w:rsidP="00217BC8">
            <w:r>
              <w:t>Een stuk natuur monitore</w:t>
            </w:r>
            <w:r w:rsidR="00734085">
              <w:t>n e</w:t>
            </w:r>
            <w:r>
              <w:t>n onderzoeksresultaten verzamelen.</w:t>
            </w:r>
          </w:p>
        </w:tc>
      </w:tr>
      <w:tr w:rsidR="006B4AAD" w:rsidRPr="0010129A" w14:paraId="368451BA" w14:textId="77777777" w:rsidTr="00D07790">
        <w:tc>
          <w:tcPr>
            <w:tcW w:w="1297" w:type="dxa"/>
          </w:tcPr>
          <w:p w14:paraId="3913B584" w14:textId="7A55B952" w:rsidR="006B4AAD" w:rsidRPr="0010129A" w:rsidRDefault="0070620C" w:rsidP="00217BC8">
            <w:pPr>
              <w:rPr>
                <w:rFonts w:cs="Calibri"/>
              </w:rPr>
            </w:pPr>
            <w:r>
              <w:rPr>
                <w:rFonts w:cs="Calibri"/>
              </w:rPr>
              <w:t>GL</w:t>
            </w:r>
          </w:p>
        </w:tc>
        <w:tc>
          <w:tcPr>
            <w:tcW w:w="6986" w:type="dxa"/>
          </w:tcPr>
          <w:p w14:paraId="44276617" w14:textId="71C14ED4" w:rsidR="006B4AAD" w:rsidRDefault="0070620C" w:rsidP="00217BC8">
            <w:r>
              <w:t>Onderzoeksverslag schrijven aan de hand van onderzoeksresultaten.</w:t>
            </w:r>
          </w:p>
        </w:tc>
      </w:tr>
    </w:tbl>
    <w:p w14:paraId="4A4917DE" w14:textId="77777777" w:rsidR="00D966DD" w:rsidRDefault="00D966DD" w:rsidP="00B50828">
      <w:pPr>
        <w:pStyle w:val="Kop2-inhoud"/>
      </w:pPr>
    </w:p>
    <w:p w14:paraId="77296E63" w14:textId="3B8DCEF3" w:rsidR="00E84B11" w:rsidRPr="003F4E54" w:rsidRDefault="008715C0" w:rsidP="00B50828">
      <w:pPr>
        <w:pStyle w:val="Kop2-inhoud"/>
      </w:pPr>
      <w:r w:rsidRPr="00E20F49">
        <w:t xml:space="preserve">Competenties </w:t>
      </w:r>
      <w:r w:rsidR="00E84B11" w:rsidRPr="00E20F49">
        <w:t xml:space="preserve">van </w:t>
      </w:r>
      <w:r w:rsidR="00E84B11" w:rsidRPr="00B50828">
        <w:t>deze</w:t>
      </w:r>
      <w:r w:rsidR="00E84B11" w:rsidRPr="00E20F49">
        <w:t xml:space="preserve"> les</w:t>
      </w:r>
    </w:p>
    <w:p w14:paraId="0B7CB7CA" w14:textId="77777777" w:rsidR="00E84B11" w:rsidRPr="00E84B11" w:rsidRDefault="00E84B11" w:rsidP="00E84B11">
      <w:pPr>
        <w:pStyle w:val="BasistekstAeres"/>
      </w:pPr>
    </w:p>
    <w:tbl>
      <w:tblPr>
        <w:tblStyle w:val="TabelstijlGroenhorst"/>
        <w:tblW w:w="0" w:type="auto"/>
        <w:tblLook w:val="04A0" w:firstRow="1" w:lastRow="0" w:firstColumn="1" w:lastColumn="0" w:noHBand="0" w:noVBand="1"/>
      </w:tblPr>
      <w:tblGrid>
        <w:gridCol w:w="704"/>
        <w:gridCol w:w="7579"/>
      </w:tblGrid>
      <w:tr w:rsidR="00E84B11" w:rsidRPr="00916EEC" w14:paraId="47C1032E" w14:textId="77777777" w:rsidTr="005425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04" w:type="dxa"/>
          </w:tcPr>
          <w:p w14:paraId="4AA3828B" w14:textId="77777777" w:rsidR="00E84B11" w:rsidRPr="00916EEC" w:rsidRDefault="00E84B11" w:rsidP="00AB4E49">
            <w:pPr>
              <w:rPr>
                <w:rFonts w:cs="Calibri"/>
              </w:rPr>
            </w:pPr>
            <w:proofErr w:type="spellStart"/>
            <w:r w:rsidRPr="00916EEC">
              <w:rPr>
                <w:rFonts w:cs="Calibri"/>
              </w:rPr>
              <w:t>Nr</w:t>
            </w:r>
            <w:proofErr w:type="spellEnd"/>
          </w:p>
        </w:tc>
        <w:tc>
          <w:tcPr>
            <w:tcW w:w="7579" w:type="dxa"/>
          </w:tcPr>
          <w:p w14:paraId="7DD3F73E" w14:textId="77777777" w:rsidR="00E84B11" w:rsidRPr="00916EEC" w:rsidRDefault="00E84B11" w:rsidP="00AB4E49">
            <w:pPr>
              <w:rPr>
                <w:rFonts w:cs="Calibri"/>
              </w:rPr>
            </w:pPr>
            <w:r w:rsidRPr="00916EEC">
              <w:rPr>
                <w:rFonts w:cs="Calibri"/>
              </w:rPr>
              <w:t>Competentie</w:t>
            </w:r>
          </w:p>
        </w:tc>
      </w:tr>
      <w:tr w:rsidR="00E84B11" w:rsidRPr="0010129A" w14:paraId="11E3BED4" w14:textId="77777777" w:rsidTr="00542531">
        <w:tc>
          <w:tcPr>
            <w:tcW w:w="704" w:type="dxa"/>
          </w:tcPr>
          <w:p w14:paraId="04678749" w14:textId="248ACF42" w:rsidR="00E84B11" w:rsidRPr="0010129A" w:rsidRDefault="001A16A1" w:rsidP="00AB4E49">
            <w:pPr>
              <w:rPr>
                <w:rFonts w:cs="Calibri"/>
              </w:rPr>
            </w:pPr>
            <w:r>
              <w:rPr>
                <w:rFonts w:cs="Calibri"/>
              </w:rPr>
              <w:t>A2</w:t>
            </w:r>
          </w:p>
        </w:tc>
        <w:tc>
          <w:tcPr>
            <w:tcW w:w="7579" w:type="dxa"/>
          </w:tcPr>
          <w:p w14:paraId="12BDAEB3" w14:textId="11A191F5" w:rsidR="00E84B11" w:rsidRPr="00026DF3" w:rsidRDefault="001A16A1" w:rsidP="00AB4E49">
            <w:p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 xml:space="preserve">Onderzoek doen en de benodigde informatie opzoeken en verwerken. </w:t>
            </w:r>
          </w:p>
        </w:tc>
      </w:tr>
      <w:tr w:rsidR="00E84B11" w:rsidRPr="0010129A" w14:paraId="6B756867" w14:textId="77777777" w:rsidTr="00542531">
        <w:tc>
          <w:tcPr>
            <w:tcW w:w="704" w:type="dxa"/>
          </w:tcPr>
          <w:p w14:paraId="691C8E86" w14:textId="75ACD7A8" w:rsidR="00E84B11" w:rsidRPr="0010129A" w:rsidRDefault="004B2178" w:rsidP="00AB4E49">
            <w:pPr>
              <w:rPr>
                <w:rFonts w:cs="Calibri"/>
              </w:rPr>
            </w:pPr>
            <w:r>
              <w:rPr>
                <w:rFonts w:cs="Calibri"/>
              </w:rPr>
              <w:t>B</w:t>
            </w:r>
            <w:r w:rsidR="005D62C4">
              <w:rPr>
                <w:rFonts w:cs="Calibri"/>
              </w:rPr>
              <w:t>5</w:t>
            </w:r>
          </w:p>
        </w:tc>
        <w:tc>
          <w:tcPr>
            <w:tcW w:w="7579" w:type="dxa"/>
          </w:tcPr>
          <w:p w14:paraId="07949DC6" w14:textId="0FC094F8" w:rsidR="00E84B11" w:rsidRPr="0010129A" w:rsidRDefault="005D62C4" w:rsidP="00AB4E49">
            <w:pPr>
              <w:rPr>
                <w:rFonts w:cs="Calibri"/>
              </w:rPr>
            </w:pPr>
            <w:r>
              <w:rPr>
                <w:rFonts w:cstheme="minorHAnsi"/>
              </w:rPr>
              <w:t>M</w:t>
            </w:r>
            <w:r w:rsidRPr="008345F0">
              <w:rPr>
                <w:rFonts w:cstheme="minorHAnsi"/>
              </w:rPr>
              <w:t xml:space="preserve">et behulp van informatiebronnen </w:t>
            </w:r>
            <w:r>
              <w:rPr>
                <w:rFonts w:cstheme="minorHAnsi"/>
              </w:rPr>
              <w:t xml:space="preserve"> organismen/levende wezens op naam brengen</w:t>
            </w:r>
            <w:r w:rsidRPr="008345F0">
              <w:rPr>
                <w:rFonts w:cstheme="minorHAnsi"/>
              </w:rPr>
              <w:t>.</w:t>
            </w:r>
          </w:p>
        </w:tc>
      </w:tr>
      <w:tr w:rsidR="005D62C4" w:rsidRPr="0010129A" w14:paraId="54259EBE" w14:textId="77777777" w:rsidTr="00542531">
        <w:tc>
          <w:tcPr>
            <w:tcW w:w="704" w:type="dxa"/>
          </w:tcPr>
          <w:p w14:paraId="4DF24809" w14:textId="53CE107E" w:rsidR="005D62C4" w:rsidRDefault="005D62C4" w:rsidP="00AB4E49">
            <w:pPr>
              <w:rPr>
                <w:rFonts w:cs="Calibri"/>
              </w:rPr>
            </w:pPr>
            <w:r>
              <w:rPr>
                <w:rFonts w:cs="Calibri"/>
              </w:rPr>
              <w:t>B6</w:t>
            </w:r>
          </w:p>
        </w:tc>
        <w:tc>
          <w:tcPr>
            <w:tcW w:w="7579" w:type="dxa"/>
          </w:tcPr>
          <w:p w14:paraId="62C25437" w14:textId="1C686949" w:rsidR="005D62C4" w:rsidRDefault="005D62C4" w:rsidP="00AB4E49">
            <w:pPr>
              <w:rPr>
                <w:rFonts w:cs="Calibri"/>
              </w:rPr>
            </w:pPr>
            <w:r w:rsidRPr="008345F0">
              <w:rPr>
                <w:rFonts w:cstheme="minorHAnsi"/>
              </w:rPr>
              <w:t>Een onderzoeksactiviteit verrichten, de resultaten verwerken</w:t>
            </w:r>
            <w:r>
              <w:rPr>
                <w:rFonts w:cstheme="minorHAnsi"/>
              </w:rPr>
              <w:t xml:space="preserve"> </w:t>
            </w:r>
            <w:r w:rsidRPr="008345F0">
              <w:rPr>
                <w:rFonts w:cstheme="minorHAnsi"/>
              </w:rPr>
              <w:t>en je keuze onderbouwen.</w:t>
            </w:r>
          </w:p>
        </w:tc>
      </w:tr>
      <w:tr w:rsidR="000275BF" w:rsidRPr="0010129A" w14:paraId="140CBE66" w14:textId="77777777" w:rsidTr="00542531">
        <w:tc>
          <w:tcPr>
            <w:tcW w:w="704" w:type="dxa"/>
          </w:tcPr>
          <w:p w14:paraId="189A0B43" w14:textId="0802DEA7" w:rsidR="000275BF" w:rsidRPr="000275BF" w:rsidRDefault="000275BF" w:rsidP="00AB4E49">
            <w:pPr>
              <w:rPr>
                <w:rFonts w:cs="Calibri"/>
                <w:highlight w:val="yellow"/>
              </w:rPr>
            </w:pPr>
            <w:r w:rsidRPr="000275BF">
              <w:rPr>
                <w:rFonts w:cs="Calibri"/>
                <w:highlight w:val="yellow"/>
              </w:rPr>
              <w:t>??</w:t>
            </w:r>
          </w:p>
        </w:tc>
        <w:tc>
          <w:tcPr>
            <w:tcW w:w="7579" w:type="dxa"/>
          </w:tcPr>
          <w:p w14:paraId="68AEC6C7" w14:textId="665D7407" w:rsidR="000275BF" w:rsidRPr="000275BF" w:rsidRDefault="000275BF" w:rsidP="00AB4E49">
            <w:pPr>
              <w:rPr>
                <w:rFonts w:cstheme="minorHAnsi"/>
                <w:highlight w:val="yellow"/>
              </w:rPr>
            </w:pPr>
            <w:r w:rsidRPr="000275BF">
              <w:rPr>
                <w:rFonts w:cstheme="minorHAnsi"/>
                <w:highlight w:val="yellow"/>
              </w:rPr>
              <w:t>Samenwerken (om tot een gezamenlijk antwoord/product te komen)</w:t>
            </w:r>
          </w:p>
        </w:tc>
      </w:tr>
      <w:tr w:rsidR="000275BF" w:rsidRPr="0010129A" w14:paraId="62223406" w14:textId="77777777" w:rsidTr="00542531">
        <w:tc>
          <w:tcPr>
            <w:tcW w:w="704" w:type="dxa"/>
          </w:tcPr>
          <w:p w14:paraId="4A2582E5" w14:textId="1925804A" w:rsidR="000275BF" w:rsidRPr="000275BF" w:rsidRDefault="000275BF" w:rsidP="00AB4E49">
            <w:pPr>
              <w:rPr>
                <w:rFonts w:cs="Calibri"/>
                <w:highlight w:val="yellow"/>
              </w:rPr>
            </w:pPr>
            <w:r w:rsidRPr="000275BF">
              <w:rPr>
                <w:rFonts w:cs="Calibri"/>
                <w:highlight w:val="yellow"/>
              </w:rPr>
              <w:t>??</w:t>
            </w:r>
          </w:p>
        </w:tc>
        <w:tc>
          <w:tcPr>
            <w:tcW w:w="7579" w:type="dxa"/>
          </w:tcPr>
          <w:p w14:paraId="1C1B65EF" w14:textId="5C12D5F2" w:rsidR="000275BF" w:rsidRPr="000275BF" w:rsidRDefault="000275BF" w:rsidP="00AB4E49">
            <w:pPr>
              <w:rPr>
                <w:rFonts w:cstheme="minorHAnsi"/>
                <w:highlight w:val="yellow"/>
              </w:rPr>
            </w:pPr>
            <w:r w:rsidRPr="000275BF">
              <w:rPr>
                <w:rFonts w:cstheme="minorHAnsi"/>
                <w:highlight w:val="yellow"/>
              </w:rPr>
              <w:t>Systeemdenken; denken in grotere gehelen en zien van verbanden in de natuur</w:t>
            </w:r>
          </w:p>
        </w:tc>
      </w:tr>
    </w:tbl>
    <w:p w14:paraId="109BA360" w14:textId="4103D1B6" w:rsidR="009B793A" w:rsidRPr="009B793A" w:rsidRDefault="001635CC" w:rsidP="009B793A">
      <w:pPr>
        <w:pStyle w:val="Kop2-inhoud"/>
        <w:rPr>
          <w:b w:val="0"/>
          <w:bCs/>
        </w:rPr>
      </w:pPr>
      <w:r>
        <w:t>Tips introductie</w:t>
      </w:r>
      <w:r w:rsidR="00DF5871">
        <w:t xml:space="preserve"> </w:t>
      </w:r>
      <w:r w:rsidR="0010129A">
        <w:t>les</w:t>
      </w:r>
    </w:p>
    <w:p w14:paraId="16F5D286" w14:textId="77777777" w:rsidR="00542531" w:rsidRDefault="00542531" w:rsidP="009B793A">
      <w:pPr>
        <w:pStyle w:val="BasistekstAeres"/>
      </w:pPr>
    </w:p>
    <w:p w14:paraId="71B92E19" w14:textId="254303CF" w:rsidR="009B793A" w:rsidRPr="00AA72AC" w:rsidRDefault="009B793A" w:rsidP="009B793A">
      <w:pPr>
        <w:pStyle w:val="BasistekstAeres"/>
      </w:pPr>
      <w:r>
        <w:t>Je k</w:t>
      </w:r>
      <w:r w:rsidR="000E2526">
        <w:t>unt</w:t>
      </w:r>
      <w:r>
        <w:t>:</w:t>
      </w:r>
    </w:p>
    <w:p w14:paraId="682A6D0A" w14:textId="77777777" w:rsidR="009B793A" w:rsidRDefault="009B793A" w:rsidP="009B793A">
      <w:pPr>
        <w:pStyle w:val="Opsommingbolletje1eniveauAeres"/>
      </w:pPr>
      <w:r>
        <w:t>Klassikaal het oriëntatie filmpje bekijken en deze nabespreken.</w:t>
      </w:r>
    </w:p>
    <w:p w14:paraId="0F396B3D" w14:textId="77777777" w:rsidR="00542531" w:rsidRDefault="009B793A" w:rsidP="00542531">
      <w:pPr>
        <w:pStyle w:val="Opsommingbolletje1eniveauAeres"/>
      </w:pPr>
      <w:r>
        <w:t xml:space="preserve">Een klassikaal gesprek starten over de invloed van de mens op de natuur. </w:t>
      </w:r>
    </w:p>
    <w:p w14:paraId="00BC2C13" w14:textId="03DAFF26" w:rsidR="009B793A" w:rsidRDefault="009B793A" w:rsidP="00542531">
      <w:pPr>
        <w:pStyle w:val="Opsommingbolletje1eniveauAeres"/>
      </w:pPr>
      <w:r>
        <w:t xml:space="preserve">Starten met een stelling over ‘moet de mens de natuur beheren?’ </w:t>
      </w:r>
      <w:r w:rsidR="001A16A1">
        <w:t>W</w:t>
      </w:r>
      <w:r>
        <w:t>el of niet?</w:t>
      </w:r>
      <w:r w:rsidRPr="009B793A">
        <w:t xml:space="preserve"> </w:t>
      </w:r>
    </w:p>
    <w:p w14:paraId="12118AEF" w14:textId="77777777" w:rsidR="009B793A" w:rsidRDefault="009B793A" w:rsidP="009B793A">
      <w:pPr>
        <w:pStyle w:val="BasistekstAeres"/>
      </w:pPr>
    </w:p>
    <w:p w14:paraId="4EABE24F" w14:textId="61A83C8B" w:rsidR="000208F9" w:rsidRDefault="009B793A" w:rsidP="009B793A">
      <w:pPr>
        <w:pStyle w:val="BasistekstAeres"/>
      </w:pPr>
      <w:r>
        <w:t xml:space="preserve">Deze les is geschreven voor </w:t>
      </w:r>
      <w:r w:rsidR="000208F9">
        <w:t>3</w:t>
      </w:r>
      <w:r>
        <w:t xml:space="preserve"> lessen van </w:t>
      </w:r>
      <w:r w:rsidR="000208F9">
        <w:t>9</w:t>
      </w:r>
      <w:r>
        <w:t xml:space="preserve">0 minuten. </w:t>
      </w:r>
      <w:r w:rsidR="000208F9">
        <w:t>Bijvoorbeeld:</w:t>
      </w:r>
    </w:p>
    <w:p w14:paraId="0367CE4A" w14:textId="7BB27475" w:rsidR="000208F9" w:rsidRDefault="009B793A" w:rsidP="000208F9">
      <w:pPr>
        <w:pStyle w:val="BasistekstAeres"/>
        <w:numPr>
          <w:ilvl w:val="0"/>
          <w:numId w:val="46"/>
        </w:numPr>
      </w:pPr>
      <w:r>
        <w:t xml:space="preserve">Les 1 </w:t>
      </w:r>
      <w:r w:rsidR="000208F9">
        <w:t xml:space="preserve">introductie, vragen en </w:t>
      </w:r>
      <w:r>
        <w:t xml:space="preserve">opdracht A en B. </w:t>
      </w:r>
    </w:p>
    <w:p w14:paraId="7E45E496" w14:textId="1DE63BA4" w:rsidR="000208F9" w:rsidRDefault="009B793A" w:rsidP="000208F9">
      <w:pPr>
        <w:pStyle w:val="BasistekstAeres"/>
        <w:numPr>
          <w:ilvl w:val="0"/>
          <w:numId w:val="46"/>
        </w:numPr>
      </w:pPr>
      <w:r>
        <w:t xml:space="preserve">Les 2 </w:t>
      </w:r>
      <w:r w:rsidR="000208F9">
        <w:t>vragen en</w:t>
      </w:r>
      <w:r>
        <w:t xml:space="preserve"> opdracht C.</w:t>
      </w:r>
      <w:r w:rsidRPr="009B793A">
        <w:t xml:space="preserve"> </w:t>
      </w:r>
    </w:p>
    <w:p w14:paraId="69C7BA2F" w14:textId="00EBD862" w:rsidR="009B793A" w:rsidRDefault="000208F9" w:rsidP="000208F9">
      <w:pPr>
        <w:pStyle w:val="BasistekstAeres"/>
        <w:numPr>
          <w:ilvl w:val="0"/>
          <w:numId w:val="46"/>
        </w:numPr>
      </w:pPr>
      <w:r>
        <w:t>Les 3: o</w:t>
      </w:r>
      <w:r w:rsidR="00F65D61" w:rsidRPr="000208F9">
        <w:t>pdracht D is een verdiepende opdracht voor GL/TL en kan als 3</w:t>
      </w:r>
      <w:r w:rsidR="00F65D61" w:rsidRPr="000208F9">
        <w:rPr>
          <w:vertAlign w:val="superscript"/>
        </w:rPr>
        <w:t>e</w:t>
      </w:r>
      <w:r w:rsidR="00F65D61" w:rsidRPr="000208F9">
        <w:t xml:space="preserve"> les ingezet worden.</w:t>
      </w:r>
    </w:p>
    <w:p w14:paraId="73B2041B" w14:textId="33D1F309" w:rsidR="00622C16" w:rsidRPr="000208F9" w:rsidRDefault="000208F9" w:rsidP="000208F9">
      <w:pPr>
        <w:pStyle w:val="BasistekstAeres"/>
        <w:numPr>
          <w:ilvl w:val="0"/>
          <w:numId w:val="46"/>
        </w:numPr>
      </w:pPr>
      <w:r>
        <w:t xml:space="preserve">Een optie is om les 1 de vallen uit te zetten en in les 2 opdracht C uit te voeren. Bekijk de randvoorwaarden voor opdracht C op tijd. </w:t>
      </w:r>
      <w:r w:rsidR="00622C16">
        <w:br w:type="page"/>
      </w:r>
    </w:p>
    <w:p w14:paraId="7D9FC85B" w14:textId="007A6CF1" w:rsidR="0010129A" w:rsidRDefault="00FF295E" w:rsidP="0010129A">
      <w:pPr>
        <w:pStyle w:val="Kop2-inhoud"/>
      </w:pPr>
      <w:r>
        <w:t>B</w:t>
      </w:r>
      <w:r w:rsidR="0010129A" w:rsidRPr="0048434F">
        <w:t>ronnen bij deze les</w:t>
      </w:r>
    </w:p>
    <w:p w14:paraId="0F187790" w14:textId="682FA182" w:rsidR="00087A2D" w:rsidRPr="0048434F" w:rsidRDefault="00087A2D" w:rsidP="0048434F">
      <w:pPr>
        <w:pStyle w:val="BasistekstAeres"/>
      </w:pPr>
    </w:p>
    <w:tbl>
      <w:tblPr>
        <w:tblStyle w:val="TabelstijlGroenhorst"/>
        <w:tblpPr w:leftFromText="180" w:rightFromText="180" w:vertAnchor="text" w:tblpY="1"/>
        <w:tblOverlap w:val="never"/>
        <w:tblW w:w="8784" w:type="dxa"/>
        <w:tblLook w:val="04A0" w:firstRow="1" w:lastRow="0" w:firstColumn="1" w:lastColumn="0" w:noHBand="0" w:noVBand="1"/>
      </w:tblPr>
      <w:tblGrid>
        <w:gridCol w:w="1612"/>
        <w:gridCol w:w="2055"/>
        <w:gridCol w:w="5117"/>
      </w:tblGrid>
      <w:tr w:rsidR="0010129A" w:rsidRPr="00916EEC" w14:paraId="4921391F" w14:textId="77777777" w:rsidTr="00533B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12" w:type="dxa"/>
          </w:tcPr>
          <w:p w14:paraId="38AF7CB8" w14:textId="77777777" w:rsidR="0010129A" w:rsidRPr="00916EEC" w:rsidRDefault="0010129A" w:rsidP="00533BD7">
            <w:pPr>
              <w:rPr>
                <w:rFonts w:asciiTheme="minorHAnsi" w:hAnsiTheme="minorHAnsi" w:cstheme="minorHAnsi"/>
              </w:rPr>
            </w:pPr>
            <w:r w:rsidRPr="00916EEC">
              <w:rPr>
                <w:rFonts w:asciiTheme="minorHAnsi" w:hAnsiTheme="minorHAnsi" w:cstheme="minorHAnsi"/>
              </w:rPr>
              <w:t>Titel van de bron</w:t>
            </w:r>
          </w:p>
        </w:tc>
        <w:tc>
          <w:tcPr>
            <w:tcW w:w="2197" w:type="dxa"/>
          </w:tcPr>
          <w:p w14:paraId="3F507B88" w14:textId="77777777" w:rsidR="0010129A" w:rsidRPr="00916EEC" w:rsidRDefault="0010129A" w:rsidP="00533BD7">
            <w:pPr>
              <w:rPr>
                <w:rFonts w:asciiTheme="minorHAnsi" w:hAnsiTheme="minorHAnsi" w:cstheme="minorHAnsi"/>
              </w:rPr>
            </w:pPr>
            <w:r w:rsidRPr="00916EEC">
              <w:rPr>
                <w:rFonts w:asciiTheme="minorHAnsi" w:hAnsiTheme="minorHAnsi" w:cstheme="minorHAnsi"/>
              </w:rPr>
              <w:t>Toelichting bij de bron</w:t>
            </w:r>
          </w:p>
        </w:tc>
        <w:tc>
          <w:tcPr>
            <w:tcW w:w="4975" w:type="dxa"/>
          </w:tcPr>
          <w:p w14:paraId="0D9FDE56" w14:textId="77777777" w:rsidR="0010129A" w:rsidRPr="00916EEC" w:rsidRDefault="0010129A" w:rsidP="00533BD7">
            <w:pPr>
              <w:rPr>
                <w:rFonts w:asciiTheme="minorHAnsi" w:hAnsiTheme="minorHAnsi" w:cstheme="minorHAnsi"/>
              </w:rPr>
            </w:pPr>
            <w:r w:rsidRPr="00916EEC">
              <w:rPr>
                <w:rFonts w:asciiTheme="minorHAnsi" w:hAnsiTheme="minorHAnsi" w:cstheme="minorHAnsi"/>
              </w:rPr>
              <w:t>Vindplaats van de bron</w:t>
            </w:r>
          </w:p>
        </w:tc>
      </w:tr>
      <w:tr w:rsidR="0010129A" w:rsidRPr="0010129A" w14:paraId="28BC8735" w14:textId="77777777" w:rsidTr="00533BD7">
        <w:tc>
          <w:tcPr>
            <w:tcW w:w="1612" w:type="dxa"/>
          </w:tcPr>
          <w:p w14:paraId="1A9936BA" w14:textId="6D2D9ACF" w:rsidR="0010129A" w:rsidRPr="0010129A" w:rsidRDefault="00AE2CB5" w:rsidP="00533BD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Filmpje: </w:t>
            </w:r>
            <w:proofErr w:type="spellStart"/>
            <w:r>
              <w:rPr>
                <w:rFonts w:asciiTheme="minorHAnsi" w:hAnsiTheme="minorHAnsi" w:cstheme="minorHAnsi"/>
              </w:rPr>
              <w:t>Our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planet</w:t>
            </w:r>
            <w:proofErr w:type="spellEnd"/>
            <w:r>
              <w:rPr>
                <w:rFonts w:asciiTheme="minorHAnsi" w:hAnsiTheme="minorHAnsi" w:cstheme="minorHAnsi"/>
              </w:rPr>
              <w:t xml:space="preserve"> – Wat is</w:t>
            </w:r>
            <w:r w:rsidR="00542531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biodiversiteit?</w:t>
            </w:r>
          </w:p>
        </w:tc>
        <w:tc>
          <w:tcPr>
            <w:tcW w:w="2197" w:type="dxa"/>
          </w:tcPr>
          <w:p w14:paraId="02D53698" w14:textId="38A32906" w:rsidR="00622C16" w:rsidRDefault="000004B9" w:rsidP="00533BD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Filmpje uit een documentaire van David </w:t>
            </w:r>
            <w:proofErr w:type="spellStart"/>
            <w:r>
              <w:rPr>
                <w:rFonts w:asciiTheme="minorHAnsi" w:hAnsiTheme="minorHAnsi" w:cstheme="minorHAnsi"/>
              </w:rPr>
              <w:t>Attenborough</w:t>
            </w:r>
            <w:proofErr w:type="spellEnd"/>
            <w:r w:rsidR="00C12067">
              <w:rPr>
                <w:rFonts w:asciiTheme="minorHAnsi" w:hAnsiTheme="minorHAnsi" w:cstheme="minorHAnsi"/>
              </w:rPr>
              <w:t>.</w:t>
            </w:r>
          </w:p>
          <w:p w14:paraId="6669AF82" w14:textId="7F7EF061" w:rsidR="0010129A" w:rsidRPr="00622C16" w:rsidRDefault="0010129A" w:rsidP="00533BD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975" w:type="dxa"/>
          </w:tcPr>
          <w:p w14:paraId="10FE2280" w14:textId="69A40B11" w:rsidR="0091280F" w:rsidRDefault="00531ABD" w:rsidP="00533BD7">
            <w:pPr>
              <w:pStyle w:val="BasistekstAeres"/>
            </w:pPr>
            <w:hyperlink r:id="rId13" w:history="1">
              <w:r w:rsidR="0091280F" w:rsidRPr="001D1D96">
                <w:rPr>
                  <w:rStyle w:val="Hyperlink"/>
                </w:rPr>
                <w:t>https://www.youtube.com/watch?v=SfUuGzcAvfE</w:t>
              </w:r>
            </w:hyperlink>
            <w:r w:rsidR="0091280F">
              <w:t xml:space="preserve"> </w:t>
            </w:r>
          </w:p>
          <w:p w14:paraId="489C2176" w14:textId="55498BE7" w:rsidR="0010129A" w:rsidRPr="0010129A" w:rsidRDefault="00C12067" w:rsidP="00533BD7">
            <w:pPr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2EECC503" wp14:editId="0A9B0372">
                  <wp:simplePos x="0" y="0"/>
                  <wp:positionH relativeFrom="margin">
                    <wp:posOffset>2494915</wp:posOffset>
                  </wp:positionH>
                  <wp:positionV relativeFrom="margin">
                    <wp:posOffset>316230</wp:posOffset>
                  </wp:positionV>
                  <wp:extent cx="502920" cy="514985"/>
                  <wp:effectExtent l="0" t="0" r="0" b="0"/>
                  <wp:wrapSquare wrapText="bothSides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715C0" w:rsidRPr="0010129A" w14:paraId="3E3E4C2C" w14:textId="77777777" w:rsidTr="00533BD7">
        <w:trPr>
          <w:trHeight w:val="1679"/>
        </w:trPr>
        <w:tc>
          <w:tcPr>
            <w:tcW w:w="1612" w:type="dxa"/>
          </w:tcPr>
          <w:p w14:paraId="639BD6D7" w14:textId="3DF34D32" w:rsidR="008715C0" w:rsidRPr="0010129A" w:rsidRDefault="007406FF" w:rsidP="00533BD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Website </w:t>
            </w:r>
            <w:r w:rsidR="009234C7">
              <w:rPr>
                <w:rFonts w:asciiTheme="minorHAnsi" w:hAnsiTheme="minorHAnsi" w:cstheme="minorHAnsi"/>
              </w:rPr>
              <w:t xml:space="preserve"> ‘Rewilding in Nederland’</w:t>
            </w:r>
          </w:p>
        </w:tc>
        <w:tc>
          <w:tcPr>
            <w:tcW w:w="2197" w:type="dxa"/>
          </w:tcPr>
          <w:p w14:paraId="6C8DE718" w14:textId="2AF2068D" w:rsidR="008715C0" w:rsidRPr="0010129A" w:rsidRDefault="007406FF" w:rsidP="00533BD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Website over een b</w:t>
            </w:r>
            <w:r w:rsidR="004C33F5">
              <w:rPr>
                <w:rFonts w:asciiTheme="minorHAnsi" w:hAnsiTheme="minorHAnsi" w:cstheme="minorHAnsi"/>
              </w:rPr>
              <w:t>oek met antwoord op de vraag ‘is er in Nederland plek voor Rewilding?’</w:t>
            </w:r>
          </w:p>
        </w:tc>
        <w:tc>
          <w:tcPr>
            <w:tcW w:w="4975" w:type="dxa"/>
          </w:tcPr>
          <w:p w14:paraId="4AB9FAD2" w14:textId="1C072CB5" w:rsidR="0098237E" w:rsidRDefault="00C12067" w:rsidP="00533BD7">
            <w:pPr>
              <w:pStyle w:val="Opsommingnummer1eniveauAeres"/>
              <w:numPr>
                <w:ilvl w:val="0"/>
                <w:numId w:val="0"/>
              </w:numPr>
              <w:rPr>
                <w:noProof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663872" behindDoc="1" locked="0" layoutInCell="1" allowOverlap="1" wp14:anchorId="0265D79E" wp14:editId="6973195B">
                  <wp:simplePos x="0" y="0"/>
                  <wp:positionH relativeFrom="column">
                    <wp:posOffset>2527935</wp:posOffset>
                  </wp:positionH>
                  <wp:positionV relativeFrom="paragraph">
                    <wp:posOffset>499745</wp:posOffset>
                  </wp:positionV>
                  <wp:extent cx="525780" cy="525780"/>
                  <wp:effectExtent l="0" t="0" r="7620" b="7620"/>
                  <wp:wrapTight wrapText="bothSides">
                    <wp:wrapPolygon edited="0">
                      <wp:start x="0" y="0"/>
                      <wp:lineTo x="0" y="21130"/>
                      <wp:lineTo x="21130" y="21130"/>
                      <wp:lineTo x="21130" y="0"/>
                      <wp:lineTo x="0" y="0"/>
                    </wp:wrapPolygon>
                  </wp:wrapTight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6" w:history="1">
              <w:r w:rsidR="0098237E" w:rsidRPr="00AD5BDC">
                <w:rPr>
                  <w:rStyle w:val="Hyperlink"/>
                  <w:noProof/>
                </w:rPr>
                <w:t>https://www.wur.nl/nl/onderzoek-resultaten/onderzoeksinstituten/environmental-research/show-wenr/bijna-alles-kan-wilder-eerste-nederlandse-rewilding-boek-verschenen.htm</w:t>
              </w:r>
            </w:hyperlink>
            <w:r w:rsidR="0098237E">
              <w:rPr>
                <w:noProof/>
              </w:rPr>
              <w:t xml:space="preserve"> </w:t>
            </w:r>
          </w:p>
          <w:p w14:paraId="1AE780A0" w14:textId="3782BA23" w:rsidR="008715C0" w:rsidRPr="0010129A" w:rsidRDefault="008715C0" w:rsidP="00533BD7">
            <w:pPr>
              <w:rPr>
                <w:rFonts w:asciiTheme="minorHAnsi" w:hAnsiTheme="minorHAnsi" w:cstheme="minorHAnsi"/>
              </w:rPr>
            </w:pPr>
          </w:p>
        </w:tc>
      </w:tr>
    </w:tbl>
    <w:p w14:paraId="6A20D70F" w14:textId="4D7369D3" w:rsidR="00BD4190" w:rsidRPr="00AF30DD" w:rsidRDefault="00533BD7" w:rsidP="00D92EAB">
      <w:pPr>
        <w:pStyle w:val="Opsommingbolletje1eniveauAeres"/>
        <w:numPr>
          <w:ilvl w:val="0"/>
          <w:numId w:val="0"/>
        </w:numPr>
      </w:pPr>
      <w:r w:rsidRPr="00533BD7">
        <w:rPr>
          <w:highlight w:val="yellow"/>
        </w:rPr>
        <w:t>Q</w:t>
      </w:r>
      <w:r>
        <w:rPr>
          <w:highlight w:val="yellow"/>
        </w:rPr>
        <w:t>R</w:t>
      </w:r>
      <w:r w:rsidRPr="00533BD7">
        <w:rPr>
          <w:highlight w:val="yellow"/>
        </w:rPr>
        <w:t xml:space="preserve"> codes doen het niet!</w:t>
      </w:r>
      <w:r>
        <w:br w:type="textWrapping" w:clear="all"/>
      </w:r>
      <w:r w:rsidR="00BD4190">
        <w:t xml:space="preserve"> </w:t>
      </w:r>
    </w:p>
    <w:p w14:paraId="478781B1" w14:textId="1840A3D7" w:rsidR="0010129A" w:rsidRDefault="00C12067" w:rsidP="0010129A">
      <w:pPr>
        <w:pStyle w:val="Kop2-inhoud"/>
      </w:pPr>
      <w:r>
        <w:t>I</w:t>
      </w:r>
      <w:r w:rsidR="0010129A">
        <w:t>nformatie bij praktijkopdrachten</w:t>
      </w:r>
    </w:p>
    <w:p w14:paraId="34873785" w14:textId="77777777" w:rsidR="0010129A" w:rsidRPr="0010129A" w:rsidRDefault="0010129A" w:rsidP="0010129A">
      <w:pPr>
        <w:pStyle w:val="BasistekstAeres"/>
      </w:pPr>
    </w:p>
    <w:tbl>
      <w:tblPr>
        <w:tblStyle w:val="TabelstijlGroenhorst"/>
        <w:tblW w:w="8784" w:type="dxa"/>
        <w:tblLook w:val="04A0" w:firstRow="1" w:lastRow="0" w:firstColumn="1" w:lastColumn="0" w:noHBand="0" w:noVBand="1"/>
      </w:tblPr>
      <w:tblGrid>
        <w:gridCol w:w="2410"/>
        <w:gridCol w:w="6374"/>
      </w:tblGrid>
      <w:tr w:rsidR="0010129A" w:rsidRPr="005E1294" w14:paraId="21E60E19" w14:textId="77777777" w:rsidTr="00064A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10" w:type="dxa"/>
          </w:tcPr>
          <w:p w14:paraId="4269C973" w14:textId="77777777" w:rsidR="0010129A" w:rsidRPr="005E1294" w:rsidRDefault="0074532E" w:rsidP="00217BC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Opdracht </w:t>
            </w:r>
            <w:r w:rsidR="002B776B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6374" w:type="dxa"/>
          </w:tcPr>
          <w:p w14:paraId="6F621C56" w14:textId="2CAA3348" w:rsidR="0010129A" w:rsidRPr="00AE5215" w:rsidRDefault="00A24E42" w:rsidP="0010129A">
            <w:pPr>
              <w:spacing w:line="240" w:lineRule="auto"/>
              <w:contextualSpacing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Dieren en planten in beeld</w:t>
            </w:r>
          </w:p>
        </w:tc>
      </w:tr>
      <w:tr w:rsidR="0010129A" w:rsidRPr="005E1294" w14:paraId="019B5F12" w14:textId="77777777" w:rsidTr="00064A1D">
        <w:tc>
          <w:tcPr>
            <w:tcW w:w="2410" w:type="dxa"/>
          </w:tcPr>
          <w:p w14:paraId="11B79C7E" w14:textId="77777777" w:rsidR="0010129A" w:rsidRPr="005E1294" w:rsidRDefault="0010129A" w:rsidP="00217BC8">
            <w:pPr>
              <w:rPr>
                <w:rFonts w:asciiTheme="minorHAnsi" w:hAnsiTheme="minorHAnsi" w:cstheme="minorHAnsi"/>
              </w:rPr>
            </w:pPr>
            <w:r w:rsidRPr="005E1294">
              <w:rPr>
                <w:rFonts w:asciiTheme="minorHAnsi" w:hAnsiTheme="minorHAnsi" w:cstheme="minorHAnsi"/>
              </w:rPr>
              <w:t>Doel</w:t>
            </w:r>
          </w:p>
        </w:tc>
        <w:tc>
          <w:tcPr>
            <w:tcW w:w="6374" w:type="dxa"/>
          </w:tcPr>
          <w:p w14:paraId="4BFB4538" w14:textId="01B49B7D" w:rsidR="0010129A" w:rsidRPr="005E1294" w:rsidRDefault="000208F9" w:rsidP="00A24E4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Beplanting </w:t>
            </w:r>
            <w:r w:rsidR="00D73F96">
              <w:rPr>
                <w:rFonts w:asciiTheme="minorHAnsi" w:hAnsiTheme="minorHAnsi" w:cstheme="minorHAnsi"/>
              </w:rPr>
              <w:t>op het s</w:t>
            </w:r>
            <w:r w:rsidR="00A24E42">
              <w:rPr>
                <w:rFonts w:asciiTheme="minorHAnsi" w:hAnsiTheme="minorHAnsi" w:cstheme="minorHAnsi"/>
              </w:rPr>
              <w:t>chool</w:t>
            </w:r>
            <w:r w:rsidR="00D73F96">
              <w:rPr>
                <w:rFonts w:asciiTheme="minorHAnsi" w:hAnsiTheme="minorHAnsi" w:cstheme="minorHAnsi"/>
              </w:rPr>
              <w:t>plein</w:t>
            </w:r>
            <w:r w:rsidR="00A24E42">
              <w:rPr>
                <w:rFonts w:asciiTheme="minorHAnsi" w:hAnsiTheme="minorHAnsi" w:cstheme="minorHAnsi"/>
              </w:rPr>
              <w:t xml:space="preserve"> </w:t>
            </w:r>
            <w:r w:rsidR="00A24E42" w:rsidRPr="000A216E">
              <w:rPr>
                <w:rFonts w:asciiTheme="minorHAnsi" w:hAnsiTheme="minorHAnsi" w:cstheme="minorHAnsi"/>
              </w:rPr>
              <w:t xml:space="preserve">verkennen en </w:t>
            </w:r>
            <w:r w:rsidR="005E227C" w:rsidRPr="000A216E">
              <w:rPr>
                <w:rFonts w:asciiTheme="minorHAnsi" w:hAnsiTheme="minorHAnsi" w:cstheme="minorHAnsi"/>
              </w:rPr>
              <w:t xml:space="preserve">soortenkennis over </w:t>
            </w:r>
            <w:r w:rsidR="00A24E42" w:rsidRPr="000A216E">
              <w:rPr>
                <w:rFonts w:asciiTheme="minorHAnsi" w:hAnsiTheme="minorHAnsi" w:cstheme="minorHAnsi"/>
              </w:rPr>
              <w:t>planten</w:t>
            </w:r>
            <w:r w:rsidR="00C12067">
              <w:rPr>
                <w:rFonts w:asciiTheme="minorHAnsi" w:hAnsiTheme="minorHAnsi" w:cstheme="minorHAnsi"/>
              </w:rPr>
              <w:t xml:space="preserve"> en </w:t>
            </w:r>
            <w:r w:rsidR="00A24E42" w:rsidRPr="000A216E">
              <w:rPr>
                <w:rFonts w:asciiTheme="minorHAnsi" w:hAnsiTheme="minorHAnsi" w:cstheme="minorHAnsi"/>
              </w:rPr>
              <w:t>dieren ver</w:t>
            </w:r>
            <w:r w:rsidR="005E227C" w:rsidRPr="000A216E">
              <w:rPr>
                <w:rFonts w:asciiTheme="minorHAnsi" w:hAnsiTheme="minorHAnsi" w:cstheme="minorHAnsi"/>
              </w:rPr>
              <w:t>groten</w:t>
            </w:r>
            <w:r w:rsidR="00A24E42" w:rsidRPr="000A216E">
              <w:rPr>
                <w:rFonts w:asciiTheme="minorHAnsi" w:hAnsiTheme="minorHAnsi" w:cstheme="minorHAnsi"/>
              </w:rPr>
              <w:t>.</w:t>
            </w:r>
            <w:r w:rsidR="00A24E42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10129A" w:rsidRPr="005E1294" w14:paraId="51460382" w14:textId="77777777" w:rsidTr="00064A1D">
        <w:tc>
          <w:tcPr>
            <w:tcW w:w="2410" w:type="dxa"/>
          </w:tcPr>
          <w:p w14:paraId="409AF454" w14:textId="77777777" w:rsidR="0010129A" w:rsidRPr="005E1294" w:rsidRDefault="0010129A" w:rsidP="00217BC8">
            <w:pPr>
              <w:rPr>
                <w:rFonts w:asciiTheme="minorHAnsi" w:hAnsiTheme="minorHAnsi" w:cstheme="minorHAnsi"/>
              </w:rPr>
            </w:pPr>
            <w:r w:rsidRPr="005E1294">
              <w:rPr>
                <w:rFonts w:asciiTheme="minorHAnsi" w:hAnsiTheme="minorHAnsi" w:cstheme="minorHAnsi"/>
              </w:rPr>
              <w:t>Uitvoering</w:t>
            </w:r>
          </w:p>
        </w:tc>
        <w:tc>
          <w:tcPr>
            <w:tcW w:w="6374" w:type="dxa"/>
          </w:tcPr>
          <w:p w14:paraId="6701F5F7" w14:textId="7AF4F3C2" w:rsidR="00832C43" w:rsidRPr="00832C43" w:rsidRDefault="00A24E42" w:rsidP="00A24E42">
            <w:pPr>
              <w:spacing w:line="240" w:lineRule="auto"/>
              <w:contextualSpacing/>
            </w:pPr>
            <w:r>
              <w:rPr>
                <w:rFonts w:cstheme="minorHAnsi"/>
                <w:szCs w:val="24"/>
              </w:rPr>
              <w:t>i</w:t>
            </w:r>
            <w:r w:rsidR="00AE5215">
              <w:rPr>
                <w:rFonts w:cstheme="minorHAnsi"/>
                <w:szCs w:val="24"/>
              </w:rPr>
              <w:t>ndividueel</w:t>
            </w:r>
            <w:r>
              <w:rPr>
                <w:rFonts w:cstheme="minorHAnsi"/>
                <w:szCs w:val="24"/>
              </w:rPr>
              <w:t xml:space="preserve"> en in groepjes</w:t>
            </w:r>
          </w:p>
        </w:tc>
      </w:tr>
      <w:tr w:rsidR="0010129A" w:rsidRPr="005E1294" w14:paraId="26B9186B" w14:textId="77777777" w:rsidTr="00064A1D">
        <w:tc>
          <w:tcPr>
            <w:tcW w:w="2410" w:type="dxa"/>
          </w:tcPr>
          <w:p w14:paraId="060178F5" w14:textId="77777777" w:rsidR="0010129A" w:rsidRPr="005E1294" w:rsidRDefault="0010129A" w:rsidP="00217BC8">
            <w:pPr>
              <w:rPr>
                <w:rFonts w:asciiTheme="minorHAnsi" w:hAnsiTheme="minorHAnsi" w:cstheme="minorHAnsi"/>
              </w:rPr>
            </w:pPr>
            <w:r w:rsidRPr="005E1294">
              <w:rPr>
                <w:rFonts w:asciiTheme="minorHAnsi" w:hAnsiTheme="minorHAnsi" w:cstheme="minorHAnsi"/>
              </w:rPr>
              <w:t>Tijd</w:t>
            </w:r>
          </w:p>
        </w:tc>
        <w:tc>
          <w:tcPr>
            <w:tcW w:w="6374" w:type="dxa"/>
          </w:tcPr>
          <w:p w14:paraId="018A039C" w14:textId="542FD00A" w:rsidR="0010129A" w:rsidRPr="005E1294" w:rsidRDefault="000208F9" w:rsidP="0010129A">
            <w:pPr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3</w:t>
            </w:r>
            <w:r w:rsidR="00A24E42">
              <w:rPr>
                <w:rFonts w:asciiTheme="minorHAnsi" w:hAnsiTheme="minorHAnsi" w:cstheme="minorHAnsi"/>
                <w:szCs w:val="22"/>
              </w:rPr>
              <w:t>0</w:t>
            </w:r>
            <w:r w:rsidR="00172334" w:rsidRPr="00104531">
              <w:rPr>
                <w:rFonts w:asciiTheme="minorHAnsi" w:hAnsiTheme="minorHAnsi" w:cstheme="minorHAnsi"/>
                <w:szCs w:val="22"/>
              </w:rPr>
              <w:t xml:space="preserve"> minuten</w:t>
            </w:r>
          </w:p>
        </w:tc>
      </w:tr>
      <w:tr w:rsidR="0010129A" w:rsidRPr="005E1294" w14:paraId="32B18FBD" w14:textId="77777777" w:rsidTr="00064A1D">
        <w:tc>
          <w:tcPr>
            <w:tcW w:w="2410" w:type="dxa"/>
          </w:tcPr>
          <w:p w14:paraId="25EA82D0" w14:textId="77777777" w:rsidR="0010129A" w:rsidRPr="005E1294" w:rsidRDefault="0010129A" w:rsidP="00217BC8">
            <w:pPr>
              <w:rPr>
                <w:rFonts w:asciiTheme="minorHAnsi" w:hAnsiTheme="minorHAnsi" w:cstheme="minorHAnsi"/>
              </w:rPr>
            </w:pPr>
            <w:r w:rsidRPr="005E1294">
              <w:rPr>
                <w:rFonts w:asciiTheme="minorHAnsi" w:hAnsiTheme="minorHAnsi" w:cstheme="minorHAnsi"/>
              </w:rPr>
              <w:t>Benodigdheden</w:t>
            </w:r>
          </w:p>
        </w:tc>
        <w:tc>
          <w:tcPr>
            <w:tcW w:w="6374" w:type="dxa"/>
          </w:tcPr>
          <w:p w14:paraId="30A91E8C" w14:textId="3891416B" w:rsidR="0010129A" w:rsidRDefault="007B2FF3" w:rsidP="00172334">
            <w:pPr>
              <w:pStyle w:val="Opsommingbolletje1eniveauAeres"/>
            </w:pPr>
            <w:r>
              <w:t>A4 of A3 papier</w:t>
            </w:r>
          </w:p>
          <w:p w14:paraId="378768EF" w14:textId="5B1430C3" w:rsidR="007B2FF3" w:rsidRDefault="007B2FF3" w:rsidP="00172334">
            <w:pPr>
              <w:pStyle w:val="Opsommingbolletje1eniveauAeres"/>
            </w:pPr>
            <w:r>
              <w:t>pen of potlood</w:t>
            </w:r>
          </w:p>
          <w:p w14:paraId="6BC2FEB0" w14:textId="63852848" w:rsidR="0010129A" w:rsidRPr="009F051B" w:rsidRDefault="007B2FF3" w:rsidP="009F051B">
            <w:pPr>
              <w:pStyle w:val="Opsommingbolletje1eniveauAeres"/>
            </w:pPr>
            <w:r>
              <w:t>markeerstift</w:t>
            </w:r>
          </w:p>
        </w:tc>
      </w:tr>
      <w:tr w:rsidR="0010129A" w:rsidRPr="005E1294" w14:paraId="75D9E2C1" w14:textId="77777777" w:rsidTr="00064A1D">
        <w:tc>
          <w:tcPr>
            <w:tcW w:w="2410" w:type="dxa"/>
          </w:tcPr>
          <w:p w14:paraId="60E40B6B" w14:textId="77777777" w:rsidR="0010129A" w:rsidRPr="005E1294" w:rsidRDefault="0010129A" w:rsidP="00217BC8">
            <w:pPr>
              <w:rPr>
                <w:rFonts w:asciiTheme="minorHAnsi" w:hAnsiTheme="minorHAnsi" w:cstheme="minorHAnsi"/>
              </w:rPr>
            </w:pPr>
            <w:r w:rsidRPr="005E1294">
              <w:rPr>
                <w:rFonts w:asciiTheme="minorHAnsi" w:hAnsiTheme="minorHAnsi" w:cstheme="minorHAnsi"/>
              </w:rPr>
              <w:t>Algemene tips</w:t>
            </w:r>
          </w:p>
        </w:tc>
        <w:tc>
          <w:tcPr>
            <w:tcW w:w="6374" w:type="dxa"/>
          </w:tcPr>
          <w:p w14:paraId="03774B55" w14:textId="53A9183E" w:rsidR="00FF405D" w:rsidRPr="00C12067" w:rsidRDefault="00FF405D" w:rsidP="006A7948">
            <w:pPr>
              <w:pStyle w:val="Opsommingbolletje1eniveauAeres"/>
              <w:numPr>
                <w:ilvl w:val="0"/>
                <w:numId w:val="30"/>
              </w:numPr>
            </w:pPr>
            <w:r w:rsidRPr="00C12067">
              <w:t xml:space="preserve">Leg uit wat een </w:t>
            </w:r>
            <w:proofErr w:type="spellStart"/>
            <w:r w:rsidRPr="00C12067">
              <w:t>woordweb</w:t>
            </w:r>
            <w:proofErr w:type="spellEnd"/>
            <w:r w:rsidRPr="00C12067">
              <w:t xml:space="preserve"> is en hoe je deze uitgebreid kan opbouwen. </w:t>
            </w:r>
          </w:p>
          <w:p w14:paraId="426FA5EE" w14:textId="77777777" w:rsidR="00CD4B67" w:rsidRPr="00C12067" w:rsidRDefault="00FF405D" w:rsidP="006A7948">
            <w:pPr>
              <w:pStyle w:val="Opsommingbolletje1eniveauAeres"/>
              <w:numPr>
                <w:ilvl w:val="0"/>
                <w:numId w:val="30"/>
              </w:numPr>
            </w:pPr>
            <w:r w:rsidRPr="00C12067">
              <w:t xml:space="preserve">Wijs voor elke leerling een </w:t>
            </w:r>
            <w:r w:rsidR="00FB1559" w:rsidRPr="00C12067">
              <w:t xml:space="preserve">plek aan op het schoolplein om te onderzoeken. </w:t>
            </w:r>
          </w:p>
          <w:p w14:paraId="62FBEDAD" w14:textId="6C8B0EE6" w:rsidR="00FB1559" w:rsidRPr="00832C43" w:rsidRDefault="00FB1559" w:rsidP="006A7948">
            <w:pPr>
              <w:pStyle w:val="Opsommingbolletje1eniveauAeres"/>
              <w:numPr>
                <w:ilvl w:val="0"/>
                <w:numId w:val="30"/>
              </w:numPr>
            </w:pPr>
            <w:r w:rsidRPr="00C12067">
              <w:t>Bespreek de uitkomst klassikaal.</w:t>
            </w:r>
          </w:p>
        </w:tc>
      </w:tr>
      <w:tr w:rsidR="0010129A" w:rsidRPr="005E1294" w14:paraId="4C3CA568" w14:textId="77777777" w:rsidTr="00064A1D">
        <w:tc>
          <w:tcPr>
            <w:tcW w:w="2410" w:type="dxa"/>
          </w:tcPr>
          <w:p w14:paraId="42DD0F4F" w14:textId="77777777" w:rsidR="0010129A" w:rsidRPr="005E1294" w:rsidRDefault="0010129A" w:rsidP="00217BC8">
            <w:pPr>
              <w:rPr>
                <w:rFonts w:asciiTheme="minorHAnsi" w:hAnsiTheme="minorHAnsi" w:cstheme="minorHAnsi"/>
              </w:rPr>
            </w:pPr>
            <w:r w:rsidRPr="005E1294">
              <w:rPr>
                <w:rFonts w:asciiTheme="minorHAnsi" w:hAnsiTheme="minorHAnsi" w:cstheme="minorHAnsi"/>
              </w:rPr>
              <w:t>Differentiatietips</w:t>
            </w:r>
          </w:p>
        </w:tc>
        <w:tc>
          <w:tcPr>
            <w:tcW w:w="6374" w:type="dxa"/>
          </w:tcPr>
          <w:p w14:paraId="7F7BD238" w14:textId="72823B2A" w:rsidR="0010129A" w:rsidRPr="00F300FB" w:rsidRDefault="00FB1559" w:rsidP="00F300FB">
            <w:pPr>
              <w:spacing w:line="240" w:lineRule="auto"/>
              <w:contextualSpacing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Je k</w:t>
            </w:r>
            <w:r w:rsidR="000A216E">
              <w:rPr>
                <w:rFonts w:cstheme="minorHAnsi"/>
                <w:szCs w:val="24"/>
              </w:rPr>
              <w:t>unt</w:t>
            </w:r>
            <w:r>
              <w:rPr>
                <w:rFonts w:cstheme="minorHAnsi"/>
                <w:szCs w:val="24"/>
              </w:rPr>
              <w:t xml:space="preserve"> leerlingen in tweetallen laten werken en daarna in groepjes laten evalueren. </w:t>
            </w:r>
          </w:p>
        </w:tc>
      </w:tr>
      <w:tr w:rsidR="0010129A" w:rsidRPr="005E1294" w14:paraId="0506357E" w14:textId="77777777" w:rsidTr="00064A1D">
        <w:tc>
          <w:tcPr>
            <w:tcW w:w="2410" w:type="dxa"/>
          </w:tcPr>
          <w:p w14:paraId="4DA25262" w14:textId="77777777" w:rsidR="0010129A" w:rsidRPr="005E1294" w:rsidRDefault="0010129A" w:rsidP="00217BC8">
            <w:pPr>
              <w:rPr>
                <w:rFonts w:asciiTheme="minorHAnsi" w:hAnsiTheme="minorHAnsi" w:cstheme="minorHAnsi"/>
              </w:rPr>
            </w:pPr>
            <w:r w:rsidRPr="005E1294">
              <w:rPr>
                <w:rFonts w:asciiTheme="minorHAnsi" w:hAnsiTheme="minorHAnsi" w:cstheme="minorHAnsi"/>
              </w:rPr>
              <w:t>Antwoorden/ Beoordelingscriteria</w:t>
            </w:r>
          </w:p>
        </w:tc>
        <w:tc>
          <w:tcPr>
            <w:tcW w:w="6374" w:type="dxa"/>
          </w:tcPr>
          <w:p w14:paraId="56F0AD97" w14:textId="71A56C94" w:rsidR="0010129A" w:rsidRDefault="006B651D" w:rsidP="006A7948">
            <w:pPr>
              <w:pStyle w:val="Opsommingbolletje1eniveauAeres"/>
              <w:numPr>
                <w:ilvl w:val="0"/>
                <w:numId w:val="31"/>
              </w:numPr>
            </w:pPr>
            <w:r>
              <w:t xml:space="preserve">Ik heb een uitgebreid </w:t>
            </w:r>
            <w:proofErr w:type="spellStart"/>
            <w:r>
              <w:t>woordweb</w:t>
            </w:r>
            <w:proofErr w:type="spellEnd"/>
            <w:r>
              <w:t xml:space="preserve"> gemaakt met plant</w:t>
            </w:r>
            <w:r w:rsidR="000208F9">
              <w:t>-</w:t>
            </w:r>
            <w:r>
              <w:t xml:space="preserve"> en diersoorten.</w:t>
            </w:r>
          </w:p>
          <w:p w14:paraId="3C578FC8" w14:textId="77777777" w:rsidR="006B651D" w:rsidRDefault="001B374C" w:rsidP="006A7948">
            <w:pPr>
              <w:pStyle w:val="Opsommingbolletje1eniveauAeres"/>
              <w:numPr>
                <w:ilvl w:val="0"/>
                <w:numId w:val="31"/>
              </w:numPr>
            </w:pPr>
            <w:r>
              <w:t xml:space="preserve">Ik heb overlegd met een klasgenoot en zo nodig mijn </w:t>
            </w:r>
            <w:proofErr w:type="spellStart"/>
            <w:r>
              <w:t>woordweb</w:t>
            </w:r>
            <w:proofErr w:type="spellEnd"/>
            <w:r>
              <w:t xml:space="preserve"> aangevuld.</w:t>
            </w:r>
          </w:p>
          <w:p w14:paraId="673F5E01" w14:textId="4786B0C1" w:rsidR="001B374C" w:rsidRPr="00832C43" w:rsidRDefault="00D73F96" w:rsidP="006A7948">
            <w:pPr>
              <w:pStyle w:val="Opsommingbolletje1eniveauAeres"/>
              <w:numPr>
                <w:ilvl w:val="0"/>
                <w:numId w:val="31"/>
              </w:numPr>
            </w:pPr>
            <w:r>
              <w:t xml:space="preserve">Ik heb gemarkeerd welke </w:t>
            </w:r>
            <w:r w:rsidRPr="000A216E">
              <w:t>planten</w:t>
            </w:r>
            <w:r w:rsidR="005E227C" w:rsidRPr="000A216E">
              <w:t xml:space="preserve"> </w:t>
            </w:r>
            <w:r w:rsidRPr="000A216E">
              <w:t>en dier</w:t>
            </w:r>
            <w:r w:rsidR="005E227C" w:rsidRPr="000A216E">
              <w:t>en</w:t>
            </w:r>
            <w:r w:rsidRPr="000A216E">
              <w:t xml:space="preserve"> </w:t>
            </w:r>
            <w:r w:rsidR="005E227C" w:rsidRPr="000A216E">
              <w:t xml:space="preserve">er </w:t>
            </w:r>
            <w:r w:rsidRPr="000A216E">
              <w:t>van nature voorkomen in mijn omgeving.</w:t>
            </w:r>
          </w:p>
        </w:tc>
      </w:tr>
    </w:tbl>
    <w:p w14:paraId="5A3ED02E" w14:textId="1603F088" w:rsidR="0074532E" w:rsidRDefault="0074532E" w:rsidP="0074532E">
      <w:pPr>
        <w:pStyle w:val="BasistekstcursiefAeres"/>
      </w:pPr>
    </w:p>
    <w:p w14:paraId="36C55166" w14:textId="0F54869C" w:rsidR="00622C16" w:rsidRDefault="00622C16">
      <w:pPr>
        <w:spacing w:line="240" w:lineRule="atLeast"/>
        <w:rPr>
          <w:rFonts w:asciiTheme="minorHAnsi" w:hAnsiTheme="minorHAnsi"/>
        </w:rPr>
      </w:pPr>
      <w:r>
        <w:br w:type="page"/>
      </w:r>
    </w:p>
    <w:tbl>
      <w:tblPr>
        <w:tblStyle w:val="TabelstijlGroenhorst"/>
        <w:tblW w:w="8784" w:type="dxa"/>
        <w:tblLook w:val="04A0" w:firstRow="1" w:lastRow="0" w:firstColumn="1" w:lastColumn="0" w:noHBand="0" w:noVBand="1"/>
      </w:tblPr>
      <w:tblGrid>
        <w:gridCol w:w="2410"/>
        <w:gridCol w:w="6374"/>
      </w:tblGrid>
      <w:tr w:rsidR="0074532E" w:rsidRPr="005E1294" w14:paraId="64F0D40F" w14:textId="77777777" w:rsidTr="00064A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10" w:type="dxa"/>
          </w:tcPr>
          <w:p w14:paraId="4AD083FB" w14:textId="77777777" w:rsidR="0074532E" w:rsidRPr="005E1294" w:rsidRDefault="0074532E" w:rsidP="0050780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Opdracht </w:t>
            </w:r>
            <w:r w:rsidR="002B776B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6374" w:type="dxa"/>
          </w:tcPr>
          <w:p w14:paraId="3C640A6D" w14:textId="08B1F2FF" w:rsidR="0074532E" w:rsidRPr="00AE5215" w:rsidRDefault="00DB16B2" w:rsidP="0050780C">
            <w:pPr>
              <w:spacing w:line="240" w:lineRule="auto"/>
              <w:contextualSpacing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Rewilding in de stad</w:t>
            </w:r>
          </w:p>
        </w:tc>
      </w:tr>
      <w:tr w:rsidR="0074532E" w:rsidRPr="005E1294" w14:paraId="453FC9E2" w14:textId="77777777" w:rsidTr="00064A1D">
        <w:tc>
          <w:tcPr>
            <w:tcW w:w="2410" w:type="dxa"/>
          </w:tcPr>
          <w:p w14:paraId="060422D6" w14:textId="77777777" w:rsidR="0074532E" w:rsidRPr="005E1294" w:rsidRDefault="0074532E" w:rsidP="0050780C">
            <w:pPr>
              <w:rPr>
                <w:rFonts w:asciiTheme="minorHAnsi" w:hAnsiTheme="minorHAnsi" w:cstheme="minorHAnsi"/>
              </w:rPr>
            </w:pPr>
            <w:r w:rsidRPr="005E1294">
              <w:rPr>
                <w:rFonts w:asciiTheme="minorHAnsi" w:hAnsiTheme="minorHAnsi" w:cstheme="minorHAnsi"/>
              </w:rPr>
              <w:t>Doel</w:t>
            </w:r>
          </w:p>
        </w:tc>
        <w:tc>
          <w:tcPr>
            <w:tcW w:w="6374" w:type="dxa"/>
          </w:tcPr>
          <w:p w14:paraId="67B927FC" w14:textId="068DF2B0" w:rsidR="0074532E" w:rsidRPr="005E1294" w:rsidRDefault="002629C0" w:rsidP="00DB16B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Advies geven</w:t>
            </w:r>
            <w:r w:rsidR="00491FFA">
              <w:rPr>
                <w:rFonts w:asciiTheme="minorHAnsi" w:hAnsiTheme="minorHAnsi" w:cstheme="minorHAnsi"/>
              </w:rPr>
              <w:t xml:space="preserve"> over vergroening in eigen woonomgeving.</w:t>
            </w:r>
            <w:r w:rsidR="00DB16B2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74532E" w:rsidRPr="005E1294" w14:paraId="5D778FE7" w14:textId="77777777" w:rsidTr="00064A1D">
        <w:tc>
          <w:tcPr>
            <w:tcW w:w="2410" w:type="dxa"/>
          </w:tcPr>
          <w:p w14:paraId="3B30CD0D" w14:textId="77777777" w:rsidR="0074532E" w:rsidRPr="005E1294" w:rsidRDefault="0074532E" w:rsidP="0050780C">
            <w:pPr>
              <w:rPr>
                <w:rFonts w:asciiTheme="minorHAnsi" w:hAnsiTheme="minorHAnsi" w:cstheme="minorHAnsi"/>
              </w:rPr>
            </w:pPr>
            <w:r w:rsidRPr="005E1294">
              <w:rPr>
                <w:rFonts w:asciiTheme="minorHAnsi" w:hAnsiTheme="minorHAnsi" w:cstheme="minorHAnsi"/>
              </w:rPr>
              <w:t>Uitvoering</w:t>
            </w:r>
          </w:p>
        </w:tc>
        <w:tc>
          <w:tcPr>
            <w:tcW w:w="6374" w:type="dxa"/>
          </w:tcPr>
          <w:p w14:paraId="1488C198" w14:textId="14881E0A" w:rsidR="00832C43" w:rsidRPr="00832C43" w:rsidRDefault="00304C92" w:rsidP="00832C43">
            <w:pPr>
              <w:pStyle w:val="BasistekstAeres"/>
            </w:pPr>
            <w:r>
              <w:t>individueel of t</w:t>
            </w:r>
            <w:r w:rsidR="00491FFA">
              <w:t xml:space="preserve">weetal </w:t>
            </w:r>
          </w:p>
        </w:tc>
      </w:tr>
      <w:tr w:rsidR="0074532E" w:rsidRPr="005E1294" w14:paraId="20BBACFE" w14:textId="77777777" w:rsidTr="00064A1D">
        <w:tc>
          <w:tcPr>
            <w:tcW w:w="2410" w:type="dxa"/>
          </w:tcPr>
          <w:p w14:paraId="4ED866C9" w14:textId="77777777" w:rsidR="0074532E" w:rsidRPr="005E1294" w:rsidRDefault="0074532E" w:rsidP="0050780C">
            <w:pPr>
              <w:rPr>
                <w:rFonts w:asciiTheme="minorHAnsi" w:hAnsiTheme="minorHAnsi" w:cstheme="minorHAnsi"/>
              </w:rPr>
            </w:pPr>
            <w:r w:rsidRPr="005E1294">
              <w:rPr>
                <w:rFonts w:asciiTheme="minorHAnsi" w:hAnsiTheme="minorHAnsi" w:cstheme="minorHAnsi"/>
              </w:rPr>
              <w:t>Tijd</w:t>
            </w:r>
          </w:p>
        </w:tc>
        <w:tc>
          <w:tcPr>
            <w:tcW w:w="6374" w:type="dxa"/>
          </w:tcPr>
          <w:p w14:paraId="5EEC0D00" w14:textId="380EA7DC" w:rsidR="0074532E" w:rsidRPr="00104531" w:rsidRDefault="0043604B" w:rsidP="0050780C">
            <w:pPr>
              <w:spacing w:line="240" w:lineRule="auto"/>
              <w:contextualSpacing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50</w:t>
            </w:r>
            <w:r w:rsidR="00172334" w:rsidRPr="00104531">
              <w:rPr>
                <w:rFonts w:asciiTheme="minorHAnsi" w:hAnsiTheme="minorHAnsi" w:cstheme="minorHAnsi"/>
                <w:szCs w:val="22"/>
              </w:rPr>
              <w:t xml:space="preserve"> minuten</w:t>
            </w:r>
          </w:p>
        </w:tc>
      </w:tr>
      <w:tr w:rsidR="0074532E" w:rsidRPr="005E1294" w14:paraId="49314D01" w14:textId="77777777" w:rsidTr="00064A1D">
        <w:tc>
          <w:tcPr>
            <w:tcW w:w="2410" w:type="dxa"/>
          </w:tcPr>
          <w:p w14:paraId="5AE846A4" w14:textId="77777777" w:rsidR="0074532E" w:rsidRPr="005E1294" w:rsidRDefault="0074532E" w:rsidP="0050780C">
            <w:pPr>
              <w:rPr>
                <w:rFonts w:asciiTheme="minorHAnsi" w:hAnsiTheme="minorHAnsi" w:cstheme="minorHAnsi"/>
              </w:rPr>
            </w:pPr>
            <w:r w:rsidRPr="005E1294">
              <w:rPr>
                <w:rFonts w:asciiTheme="minorHAnsi" w:hAnsiTheme="minorHAnsi" w:cstheme="minorHAnsi"/>
              </w:rPr>
              <w:t>Benodigdheden</w:t>
            </w:r>
          </w:p>
        </w:tc>
        <w:tc>
          <w:tcPr>
            <w:tcW w:w="6374" w:type="dxa"/>
          </w:tcPr>
          <w:p w14:paraId="1BEAEE87" w14:textId="62625058" w:rsidR="0074532E" w:rsidRDefault="0043604B" w:rsidP="006A7948">
            <w:pPr>
              <w:pStyle w:val="Opsommingbolletje1eniveauAeres"/>
              <w:numPr>
                <w:ilvl w:val="0"/>
                <w:numId w:val="32"/>
              </w:numPr>
            </w:pPr>
            <w:r>
              <w:t>internet</w:t>
            </w:r>
          </w:p>
          <w:p w14:paraId="4EEB432A" w14:textId="1D742A4A" w:rsidR="0043604B" w:rsidRDefault="0043604B" w:rsidP="006A7948">
            <w:pPr>
              <w:pStyle w:val="Opsommingbolletje1eniveauAeres"/>
              <w:numPr>
                <w:ilvl w:val="0"/>
                <w:numId w:val="32"/>
              </w:numPr>
            </w:pPr>
            <w:r>
              <w:t>benodigdheden voor</w:t>
            </w:r>
            <w:r w:rsidR="00C12067">
              <w:t xml:space="preserve"> een</w:t>
            </w:r>
            <w:r>
              <w:t xml:space="preserve"> poster, PowerPoint of </w:t>
            </w:r>
            <w:r w:rsidR="00C12067">
              <w:t>video</w:t>
            </w:r>
          </w:p>
          <w:p w14:paraId="1ECD6891" w14:textId="779FB7FA" w:rsidR="0074532E" w:rsidRPr="0043604B" w:rsidRDefault="0043604B" w:rsidP="006A7948">
            <w:pPr>
              <w:pStyle w:val="Opsommingbolletje1eniveauAeres"/>
              <w:numPr>
                <w:ilvl w:val="0"/>
                <w:numId w:val="32"/>
              </w:numPr>
            </w:pPr>
            <w:r>
              <w:t>laptop, mobiel</w:t>
            </w:r>
          </w:p>
        </w:tc>
      </w:tr>
      <w:tr w:rsidR="0074532E" w:rsidRPr="005E1294" w14:paraId="144BCD16" w14:textId="77777777" w:rsidTr="00064A1D">
        <w:tc>
          <w:tcPr>
            <w:tcW w:w="2410" w:type="dxa"/>
          </w:tcPr>
          <w:p w14:paraId="03640066" w14:textId="77777777" w:rsidR="0074532E" w:rsidRPr="005E1294" w:rsidRDefault="0074532E" w:rsidP="0050780C">
            <w:pPr>
              <w:rPr>
                <w:rFonts w:asciiTheme="minorHAnsi" w:hAnsiTheme="minorHAnsi" w:cstheme="minorHAnsi"/>
              </w:rPr>
            </w:pPr>
            <w:r w:rsidRPr="005E1294">
              <w:rPr>
                <w:rFonts w:asciiTheme="minorHAnsi" w:hAnsiTheme="minorHAnsi" w:cstheme="minorHAnsi"/>
              </w:rPr>
              <w:t>Algemene tips</w:t>
            </w:r>
          </w:p>
        </w:tc>
        <w:tc>
          <w:tcPr>
            <w:tcW w:w="6374" w:type="dxa"/>
          </w:tcPr>
          <w:p w14:paraId="1A825035" w14:textId="51A90B40" w:rsidR="0074532E" w:rsidRPr="00FA676A" w:rsidRDefault="00592619" w:rsidP="00B866E4">
            <w:pPr>
              <w:spacing w:line="240" w:lineRule="auto"/>
              <w:contextualSpacing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Geef </w:t>
            </w:r>
            <w:r w:rsidR="002B36A0">
              <w:rPr>
                <w:rFonts w:cstheme="minorHAnsi"/>
                <w:szCs w:val="24"/>
              </w:rPr>
              <w:t xml:space="preserve">vooraf </w:t>
            </w:r>
            <w:r>
              <w:rPr>
                <w:rFonts w:cstheme="minorHAnsi"/>
                <w:szCs w:val="24"/>
              </w:rPr>
              <w:t>tips over goed onderzoek doen en opbouw van een goede p</w:t>
            </w:r>
            <w:r w:rsidR="002B36A0">
              <w:rPr>
                <w:rFonts w:cstheme="minorHAnsi"/>
                <w:szCs w:val="24"/>
              </w:rPr>
              <w:t>resentatie van de poster/PowerPoint/</w:t>
            </w:r>
            <w:r w:rsidR="00C12067">
              <w:rPr>
                <w:rFonts w:cstheme="minorHAnsi"/>
                <w:szCs w:val="24"/>
              </w:rPr>
              <w:t>video</w:t>
            </w:r>
            <w:r w:rsidR="002B36A0">
              <w:rPr>
                <w:rFonts w:cstheme="minorHAnsi"/>
                <w:szCs w:val="24"/>
              </w:rPr>
              <w:t>.</w:t>
            </w:r>
          </w:p>
        </w:tc>
      </w:tr>
      <w:tr w:rsidR="0074532E" w:rsidRPr="005E1294" w14:paraId="0EEB834B" w14:textId="77777777" w:rsidTr="00C12067">
        <w:tc>
          <w:tcPr>
            <w:tcW w:w="2410" w:type="dxa"/>
          </w:tcPr>
          <w:p w14:paraId="3B077193" w14:textId="77777777" w:rsidR="0074532E" w:rsidRPr="005E1294" w:rsidRDefault="0074532E" w:rsidP="0050780C">
            <w:pPr>
              <w:rPr>
                <w:rFonts w:asciiTheme="minorHAnsi" w:hAnsiTheme="minorHAnsi" w:cstheme="minorHAnsi"/>
              </w:rPr>
            </w:pPr>
            <w:r w:rsidRPr="005E1294">
              <w:rPr>
                <w:rFonts w:asciiTheme="minorHAnsi" w:hAnsiTheme="minorHAnsi" w:cstheme="minorHAnsi"/>
              </w:rPr>
              <w:t>Differentiatietips</w:t>
            </w:r>
          </w:p>
        </w:tc>
        <w:tc>
          <w:tcPr>
            <w:tcW w:w="6374" w:type="dxa"/>
            <w:tcBorders>
              <w:bottom w:val="single" w:sz="4" w:space="0" w:color="DF6D0F"/>
            </w:tcBorders>
          </w:tcPr>
          <w:p w14:paraId="4ADCAD27" w14:textId="74886AA5" w:rsidR="0074532E" w:rsidRPr="00FA676A" w:rsidRDefault="00B866E4" w:rsidP="00B866E4">
            <w:pPr>
              <w:spacing w:line="240" w:lineRule="auto"/>
              <w:contextualSpacing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Je k</w:t>
            </w:r>
            <w:r w:rsidR="000A216E">
              <w:rPr>
                <w:rFonts w:cstheme="minorHAnsi"/>
                <w:szCs w:val="24"/>
              </w:rPr>
              <w:t>u</w:t>
            </w:r>
            <w:r>
              <w:rPr>
                <w:rFonts w:cstheme="minorHAnsi"/>
                <w:szCs w:val="24"/>
              </w:rPr>
              <w:t>n</w:t>
            </w:r>
            <w:r w:rsidR="000A216E">
              <w:rPr>
                <w:rFonts w:cstheme="minorHAnsi"/>
                <w:szCs w:val="24"/>
              </w:rPr>
              <w:t>t</w:t>
            </w:r>
            <w:r>
              <w:rPr>
                <w:rFonts w:cstheme="minorHAnsi"/>
                <w:szCs w:val="24"/>
              </w:rPr>
              <w:t xml:space="preserve"> twee tweetallen dezelfde </w:t>
            </w:r>
            <w:r w:rsidR="00C12067">
              <w:rPr>
                <w:rFonts w:cstheme="minorHAnsi"/>
                <w:szCs w:val="24"/>
              </w:rPr>
              <w:t>omgeving</w:t>
            </w:r>
            <w:r>
              <w:rPr>
                <w:rFonts w:cstheme="minorHAnsi"/>
                <w:szCs w:val="24"/>
              </w:rPr>
              <w:t xml:space="preserve"> laten</w:t>
            </w:r>
            <w:r w:rsidR="00DB2B3C">
              <w:rPr>
                <w:rFonts w:cstheme="minorHAnsi"/>
                <w:szCs w:val="24"/>
              </w:rPr>
              <w:t xml:space="preserve"> onderzoeken</w:t>
            </w:r>
            <w:r w:rsidR="00C12067">
              <w:rPr>
                <w:rFonts w:cstheme="minorHAnsi"/>
                <w:szCs w:val="24"/>
              </w:rPr>
              <w:t xml:space="preserve">, </w:t>
            </w:r>
            <w:r w:rsidR="00DB2B3C">
              <w:rPr>
                <w:rFonts w:cstheme="minorHAnsi"/>
                <w:szCs w:val="24"/>
              </w:rPr>
              <w:t>de</w:t>
            </w:r>
            <w:r>
              <w:rPr>
                <w:rFonts w:cstheme="minorHAnsi"/>
                <w:szCs w:val="24"/>
              </w:rPr>
              <w:t xml:space="preserve"> resultaten </w:t>
            </w:r>
            <w:r w:rsidR="00DB2B3C">
              <w:rPr>
                <w:rFonts w:cstheme="minorHAnsi"/>
                <w:szCs w:val="24"/>
              </w:rPr>
              <w:t xml:space="preserve">met advies </w:t>
            </w:r>
            <w:r>
              <w:rPr>
                <w:rFonts w:cstheme="minorHAnsi"/>
                <w:szCs w:val="24"/>
              </w:rPr>
              <w:t xml:space="preserve">laten bespreken en </w:t>
            </w:r>
            <w:r w:rsidR="0014075C" w:rsidRPr="0088440B">
              <w:rPr>
                <w:rFonts w:cstheme="minorHAnsi"/>
                <w:szCs w:val="24"/>
              </w:rPr>
              <w:t>feedback</w:t>
            </w:r>
            <w:r w:rsidR="003A2A7D" w:rsidRPr="0088440B">
              <w:rPr>
                <w:rFonts w:cstheme="minorHAnsi"/>
                <w:szCs w:val="24"/>
              </w:rPr>
              <w:t xml:space="preserve"> laten</w:t>
            </w:r>
            <w:r w:rsidR="0014075C" w:rsidRPr="0088440B">
              <w:rPr>
                <w:rFonts w:cstheme="minorHAnsi"/>
                <w:szCs w:val="24"/>
              </w:rPr>
              <w:t xml:space="preserve"> geven</w:t>
            </w:r>
            <w:r w:rsidR="0014075C">
              <w:rPr>
                <w:rFonts w:cstheme="minorHAnsi"/>
                <w:szCs w:val="24"/>
              </w:rPr>
              <w:t xml:space="preserve"> op elkaar.</w:t>
            </w:r>
          </w:p>
        </w:tc>
      </w:tr>
      <w:tr w:rsidR="0074532E" w:rsidRPr="005E1294" w14:paraId="7C523DE7" w14:textId="77777777" w:rsidTr="00C12067">
        <w:tc>
          <w:tcPr>
            <w:tcW w:w="2410" w:type="dxa"/>
          </w:tcPr>
          <w:p w14:paraId="7C188AB7" w14:textId="77777777" w:rsidR="0074532E" w:rsidRPr="005E1294" w:rsidRDefault="0074532E" w:rsidP="0050780C">
            <w:pPr>
              <w:rPr>
                <w:rFonts w:asciiTheme="minorHAnsi" w:hAnsiTheme="minorHAnsi" w:cstheme="minorHAnsi"/>
              </w:rPr>
            </w:pPr>
            <w:r w:rsidRPr="005E1294">
              <w:rPr>
                <w:rFonts w:asciiTheme="minorHAnsi" w:hAnsiTheme="minorHAnsi" w:cstheme="minorHAnsi"/>
              </w:rPr>
              <w:t>Antwoorden/ Beoordelingscriteria</w:t>
            </w:r>
          </w:p>
        </w:tc>
        <w:tc>
          <w:tcPr>
            <w:tcW w:w="6374" w:type="dxa"/>
            <w:tcBorders>
              <w:bottom w:val="single" w:sz="4" w:space="0" w:color="DE6D0F" w:themeColor="accent1"/>
            </w:tcBorders>
          </w:tcPr>
          <w:p w14:paraId="71C883D5" w14:textId="45BC361C" w:rsidR="0074532E" w:rsidRPr="00304C92" w:rsidRDefault="00493882" w:rsidP="006A7948">
            <w:pPr>
              <w:pStyle w:val="Opsommingbolletje1eniveauAeres"/>
              <w:numPr>
                <w:ilvl w:val="0"/>
                <w:numId w:val="33"/>
              </w:numPr>
            </w:pPr>
            <w:r>
              <w:t xml:space="preserve">Ik heb een </w:t>
            </w:r>
            <w:r w:rsidRPr="00304C92">
              <w:t xml:space="preserve">wijk uitgezocht waar </w:t>
            </w:r>
            <w:proofErr w:type="spellStart"/>
            <w:r w:rsidRPr="00304C92">
              <w:t>rewilding</w:t>
            </w:r>
            <w:proofErr w:type="spellEnd"/>
            <w:r w:rsidRPr="00304C92">
              <w:t xml:space="preserve"> </w:t>
            </w:r>
            <w:r w:rsidR="00533BD7">
              <w:t>toegepast kan worden</w:t>
            </w:r>
            <w:r w:rsidRPr="00304C92">
              <w:t xml:space="preserve"> en deze benoemd.</w:t>
            </w:r>
          </w:p>
          <w:p w14:paraId="740358EB" w14:textId="2DF72D5C" w:rsidR="00493882" w:rsidRPr="00304C92" w:rsidRDefault="0097228A" w:rsidP="006A7948">
            <w:pPr>
              <w:pStyle w:val="Opsommingbolletje1eniveauAeres"/>
              <w:numPr>
                <w:ilvl w:val="0"/>
                <w:numId w:val="33"/>
              </w:numPr>
            </w:pPr>
            <w:r w:rsidRPr="00304C92">
              <w:t xml:space="preserve">Ik heb mijn advies uitgewerkt in de vorm van een poster, PowerPoint of </w:t>
            </w:r>
            <w:r w:rsidR="00C12067" w:rsidRPr="00304C92">
              <w:t>video</w:t>
            </w:r>
            <w:r w:rsidRPr="00304C92">
              <w:t xml:space="preserve">.  </w:t>
            </w:r>
          </w:p>
          <w:p w14:paraId="16339234" w14:textId="77777777" w:rsidR="0097228A" w:rsidRPr="00304C92" w:rsidRDefault="00ED3780" w:rsidP="006A7948">
            <w:pPr>
              <w:pStyle w:val="Opsommingbolletje1eniveauAeres"/>
              <w:numPr>
                <w:ilvl w:val="0"/>
                <w:numId w:val="33"/>
              </w:numPr>
            </w:pPr>
            <w:r w:rsidRPr="00304C92">
              <w:t>Ik heb in mijn advies het belang van biodiversiteit uitgelegd.</w:t>
            </w:r>
          </w:p>
          <w:p w14:paraId="063ABE5D" w14:textId="77777777" w:rsidR="004079CC" w:rsidRPr="00304C92" w:rsidRDefault="000C54F0" w:rsidP="006A7948">
            <w:pPr>
              <w:pStyle w:val="Opsommingbolletje1eniveauAeres"/>
              <w:numPr>
                <w:ilvl w:val="0"/>
                <w:numId w:val="33"/>
              </w:numPr>
            </w:pPr>
            <w:r w:rsidRPr="00304C92">
              <w:t>Ik heb in mijn advies uitgelegd wat het belang is van een gezonde en schone natuur in de wijk.</w:t>
            </w:r>
          </w:p>
          <w:p w14:paraId="41625460" w14:textId="4A9F1C3E" w:rsidR="000C54F0" w:rsidRPr="00304C92" w:rsidRDefault="002540F0" w:rsidP="006A7948">
            <w:pPr>
              <w:pStyle w:val="Opsommingbolletje1eniveauAeres"/>
              <w:numPr>
                <w:ilvl w:val="0"/>
                <w:numId w:val="33"/>
              </w:numPr>
            </w:pPr>
            <w:r w:rsidRPr="00304C92">
              <w:t>Ik heb in mijn advies uitgelegd w</w:t>
            </w:r>
            <w:r w:rsidR="005E227C" w:rsidRPr="00304C92">
              <w:t>elke</w:t>
            </w:r>
            <w:r w:rsidRPr="00304C92">
              <w:t xml:space="preserve"> invloed </w:t>
            </w:r>
            <w:proofErr w:type="spellStart"/>
            <w:r w:rsidRPr="00304C92">
              <w:t>urban</w:t>
            </w:r>
            <w:proofErr w:type="spellEnd"/>
            <w:r w:rsidRPr="00304C92">
              <w:t xml:space="preserve"> </w:t>
            </w:r>
            <w:proofErr w:type="spellStart"/>
            <w:r w:rsidRPr="00304C92">
              <w:t>rewilding</w:t>
            </w:r>
            <w:proofErr w:type="spellEnd"/>
            <w:r w:rsidRPr="00304C92">
              <w:t xml:space="preserve"> heeft op de fysieke en mentale gezondheid van mensen.</w:t>
            </w:r>
          </w:p>
          <w:p w14:paraId="7429D183" w14:textId="77777777" w:rsidR="002540F0" w:rsidRDefault="007A168E" w:rsidP="006A7948">
            <w:pPr>
              <w:pStyle w:val="Opsommingbolletje1eniveauAeres"/>
              <w:numPr>
                <w:ilvl w:val="0"/>
                <w:numId w:val="33"/>
              </w:numPr>
            </w:pPr>
            <w:r w:rsidRPr="00304C92">
              <w:t>Ik heb in mijn advies een voorbeeld gegeven van een aanpassing die in de wijk kan worden uitgevo</w:t>
            </w:r>
            <w:r>
              <w:t xml:space="preserve">erd. </w:t>
            </w:r>
          </w:p>
          <w:p w14:paraId="548E90B4" w14:textId="4AA8D716" w:rsidR="005B0C91" w:rsidRPr="005E1294" w:rsidRDefault="005B0C91" w:rsidP="006A7948">
            <w:pPr>
              <w:pStyle w:val="Opsommingbolletje1eniveauAeres"/>
              <w:numPr>
                <w:ilvl w:val="0"/>
                <w:numId w:val="33"/>
              </w:numPr>
            </w:pPr>
            <w:r>
              <w:t>Mijn advies is netjes en overzichtelijk uitgewerkt.</w:t>
            </w:r>
          </w:p>
        </w:tc>
      </w:tr>
    </w:tbl>
    <w:p w14:paraId="3CE5FD73" w14:textId="77777777" w:rsidR="00542531" w:rsidRDefault="00542531" w:rsidP="00542531">
      <w:pPr>
        <w:pStyle w:val="Kop2-inhoud"/>
      </w:pPr>
      <w:r>
        <w:t xml:space="preserve">Let op! </w:t>
      </w:r>
    </w:p>
    <w:p w14:paraId="3EEA5A10" w14:textId="5C165FDC" w:rsidR="00C12067" w:rsidRDefault="00542531" w:rsidP="00542531">
      <w:pPr>
        <w:pStyle w:val="BasistekstAeres"/>
        <w:rPr>
          <w:bCs/>
        </w:rPr>
      </w:pPr>
      <w:r w:rsidRPr="003A2A7D">
        <w:rPr>
          <w:b/>
        </w:rPr>
        <w:t>Bij opdracht C heb je voor de begeleiding 2 docenten nodig</w:t>
      </w:r>
      <w:r w:rsidRPr="00542531">
        <w:rPr>
          <w:bCs/>
        </w:rPr>
        <w:t>.</w:t>
      </w:r>
      <w:r>
        <w:rPr>
          <w:bCs/>
        </w:rPr>
        <w:t xml:space="preserve"> </w:t>
      </w:r>
      <w:r>
        <w:t>Voor het uitvoeren van opdracht C is over een langere periode voorbereiding nodig. Per school is er een stuk schoolterrein afgezet voor rewilding en een stuk</w:t>
      </w:r>
      <w:r w:rsidR="00304C92">
        <w:t xml:space="preserve"> aangewezen waar wel beheerd wordt</w:t>
      </w:r>
      <w:r>
        <w:t xml:space="preserve"> </w:t>
      </w:r>
      <w:r w:rsidRPr="00575DC9">
        <w:t>(niet afgezet).</w:t>
      </w:r>
      <w:r>
        <w:t xml:space="preserve"> Je hebt voor deze les 6 hoepels, 2 led emmers en 6 </w:t>
      </w:r>
      <w:r w:rsidRPr="008E4F32">
        <w:t>potvall</w:t>
      </w:r>
      <w:r>
        <w:t xml:space="preserve">en nodig. </w:t>
      </w:r>
      <w:r w:rsidRPr="00542531">
        <w:rPr>
          <w:bCs/>
        </w:rPr>
        <w:t xml:space="preserve">De </w:t>
      </w:r>
      <w:r w:rsidRPr="00533BD7">
        <w:rPr>
          <w:b/>
        </w:rPr>
        <w:t>potvallen zet je een week van te voren</w:t>
      </w:r>
      <w:r w:rsidRPr="00542531">
        <w:rPr>
          <w:bCs/>
        </w:rPr>
        <w:t xml:space="preserve"> en de </w:t>
      </w:r>
      <w:proofErr w:type="spellStart"/>
      <w:r w:rsidRPr="00533BD7">
        <w:rPr>
          <w:b/>
        </w:rPr>
        <w:t>ledemmers</w:t>
      </w:r>
      <w:proofErr w:type="spellEnd"/>
      <w:r w:rsidRPr="00533BD7">
        <w:rPr>
          <w:b/>
        </w:rPr>
        <w:t xml:space="preserve"> 1 nacht van te voren uit</w:t>
      </w:r>
      <w:r w:rsidRPr="00542531">
        <w:t xml:space="preserve"> i</w:t>
      </w:r>
      <w:r w:rsidRPr="00575DC9">
        <w:t>n de te monitoren gebieden. Ieder gebiedje</w:t>
      </w:r>
      <w:r w:rsidR="00533BD7">
        <w:t xml:space="preserve"> (plot)</w:t>
      </w:r>
      <w:r w:rsidRPr="00575DC9">
        <w:t xml:space="preserve"> bevat op vaste plekken dan 3 hoepels, 3 potvallen en 1 </w:t>
      </w:r>
      <w:r>
        <w:t>l</w:t>
      </w:r>
      <w:r w:rsidRPr="00575DC9">
        <w:t>ed</w:t>
      </w:r>
      <w:r>
        <w:t xml:space="preserve"> </w:t>
      </w:r>
      <w:r w:rsidRPr="00575DC9">
        <w:t xml:space="preserve">emmer. </w:t>
      </w:r>
    </w:p>
    <w:p w14:paraId="424BB30C" w14:textId="77777777" w:rsidR="00C12067" w:rsidRDefault="00C12067" w:rsidP="00542531">
      <w:pPr>
        <w:pStyle w:val="BasistekstAeres"/>
      </w:pPr>
    </w:p>
    <w:p w14:paraId="7A1DB210" w14:textId="55971016" w:rsidR="00172334" w:rsidRPr="00C12067" w:rsidRDefault="00542531" w:rsidP="00542531">
      <w:pPr>
        <w:pStyle w:val="BasistekstAeres"/>
        <w:rPr>
          <w:bCs/>
        </w:rPr>
      </w:pPr>
      <w:r>
        <w:t>Dit kun je e</w:t>
      </w:r>
      <w:r w:rsidR="00304C92">
        <w:t>en aantal keer per j</w:t>
      </w:r>
      <w:r>
        <w:t xml:space="preserve">aar doen, om zo </w:t>
      </w:r>
      <w:r w:rsidRPr="008E4F32">
        <w:t>de verandering</w:t>
      </w:r>
      <w:r>
        <w:t xml:space="preserve"> te zien in de biodiversiteit. Elke locatie krijgt zijn eigen online omgeving waar de vorderingen in worden genoteerd. Deze website staat ook buiten op het informatiebord over rewilding </w:t>
      </w:r>
      <w:r w:rsidRPr="008E4F32">
        <w:t>(scan de QR code)</w:t>
      </w:r>
      <w:r>
        <w:t>.</w:t>
      </w:r>
    </w:p>
    <w:p w14:paraId="7FEDC91C" w14:textId="3CDE3890" w:rsidR="00622C16" w:rsidRDefault="00622C16">
      <w:pPr>
        <w:spacing w:line="240" w:lineRule="atLeast"/>
        <w:rPr>
          <w:rFonts w:asciiTheme="minorHAnsi" w:hAnsiTheme="minorHAnsi"/>
        </w:rPr>
      </w:pPr>
      <w:r>
        <w:br w:type="page"/>
      </w:r>
    </w:p>
    <w:tbl>
      <w:tblPr>
        <w:tblStyle w:val="TabelstijlGroenhorst"/>
        <w:tblW w:w="0" w:type="auto"/>
        <w:tblLook w:val="04A0" w:firstRow="1" w:lastRow="0" w:firstColumn="1" w:lastColumn="0" w:noHBand="0" w:noVBand="1"/>
      </w:tblPr>
      <w:tblGrid>
        <w:gridCol w:w="1484"/>
        <w:gridCol w:w="7293"/>
      </w:tblGrid>
      <w:tr w:rsidR="005B0C91" w:rsidRPr="00AE5215" w14:paraId="24468AA1" w14:textId="77777777" w:rsidTr="00CA1A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80" w:type="dxa"/>
          </w:tcPr>
          <w:p w14:paraId="18149D2F" w14:textId="5DB5D477" w:rsidR="005B0C91" w:rsidRPr="005E1294" w:rsidRDefault="005B0C91" w:rsidP="00BF5FC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Opdracht C</w:t>
            </w:r>
          </w:p>
        </w:tc>
        <w:tc>
          <w:tcPr>
            <w:tcW w:w="6497" w:type="dxa"/>
          </w:tcPr>
          <w:p w14:paraId="69DED2B6" w14:textId="4988E49B" w:rsidR="005B0C91" w:rsidRPr="00AE5215" w:rsidRDefault="00FC7F5B" w:rsidP="00BF5FC2">
            <w:pPr>
              <w:spacing w:line="240" w:lineRule="auto"/>
              <w:contextualSpacing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Monitoren</w:t>
            </w:r>
          </w:p>
        </w:tc>
      </w:tr>
      <w:tr w:rsidR="005B0C91" w:rsidRPr="005E1294" w14:paraId="7D3C4DCA" w14:textId="77777777" w:rsidTr="00CA1ABA">
        <w:tc>
          <w:tcPr>
            <w:tcW w:w="2280" w:type="dxa"/>
          </w:tcPr>
          <w:p w14:paraId="4140F54A" w14:textId="77777777" w:rsidR="005B0C91" w:rsidRPr="005E1294" w:rsidRDefault="005B0C91" w:rsidP="00BF5FC2">
            <w:pPr>
              <w:rPr>
                <w:rFonts w:asciiTheme="minorHAnsi" w:hAnsiTheme="minorHAnsi" w:cstheme="minorHAnsi"/>
              </w:rPr>
            </w:pPr>
            <w:r w:rsidRPr="005E1294">
              <w:rPr>
                <w:rFonts w:asciiTheme="minorHAnsi" w:hAnsiTheme="minorHAnsi" w:cstheme="minorHAnsi"/>
              </w:rPr>
              <w:t>Doel</w:t>
            </w:r>
          </w:p>
        </w:tc>
        <w:tc>
          <w:tcPr>
            <w:tcW w:w="6497" w:type="dxa"/>
          </w:tcPr>
          <w:p w14:paraId="740EF790" w14:textId="67FE92DA" w:rsidR="005B0C91" w:rsidRPr="005E1294" w:rsidRDefault="00FC7F5B" w:rsidP="00BF5FC2">
            <w:pPr>
              <w:rPr>
                <w:rFonts w:asciiTheme="minorHAnsi" w:hAnsiTheme="minorHAnsi" w:cstheme="minorHAnsi"/>
              </w:rPr>
            </w:pPr>
            <w:r w:rsidRPr="000A216E">
              <w:rPr>
                <w:rFonts w:asciiTheme="minorHAnsi" w:hAnsiTheme="minorHAnsi" w:cstheme="minorHAnsi"/>
              </w:rPr>
              <w:t xml:space="preserve">Monitoren van </w:t>
            </w:r>
            <w:r w:rsidR="00C1693D" w:rsidRPr="000A216E">
              <w:rPr>
                <w:rFonts w:asciiTheme="minorHAnsi" w:hAnsiTheme="minorHAnsi" w:cstheme="minorHAnsi"/>
              </w:rPr>
              <w:t xml:space="preserve">een afgezet </w:t>
            </w:r>
            <w:r w:rsidR="005E227C" w:rsidRPr="000A216E">
              <w:rPr>
                <w:rFonts w:asciiTheme="minorHAnsi" w:hAnsiTheme="minorHAnsi" w:cstheme="minorHAnsi"/>
              </w:rPr>
              <w:t xml:space="preserve">(onbeheerd) </w:t>
            </w:r>
            <w:r w:rsidR="00C1693D" w:rsidRPr="000A216E">
              <w:rPr>
                <w:rFonts w:asciiTheme="minorHAnsi" w:hAnsiTheme="minorHAnsi" w:cstheme="minorHAnsi"/>
              </w:rPr>
              <w:t>stuk schoolterrein</w:t>
            </w:r>
            <w:r w:rsidR="005E227C" w:rsidRPr="000A216E">
              <w:rPr>
                <w:rFonts w:asciiTheme="minorHAnsi" w:hAnsiTheme="minorHAnsi" w:cstheme="minorHAnsi"/>
              </w:rPr>
              <w:t xml:space="preserve"> en een niet afgezet stuk waar wel beheerd (gemaaid) wordt. Hiervan</w:t>
            </w:r>
            <w:r w:rsidR="00C1693D" w:rsidRPr="000A216E">
              <w:rPr>
                <w:rFonts w:asciiTheme="minorHAnsi" w:hAnsiTheme="minorHAnsi" w:cstheme="minorHAnsi"/>
              </w:rPr>
              <w:t xml:space="preserve"> resultaten </w:t>
            </w:r>
            <w:r w:rsidR="00D4104B" w:rsidRPr="000A216E">
              <w:rPr>
                <w:rFonts w:asciiTheme="minorHAnsi" w:hAnsiTheme="minorHAnsi" w:cstheme="minorHAnsi"/>
              </w:rPr>
              <w:t>verzamelen</w:t>
            </w:r>
            <w:r w:rsidR="005E227C" w:rsidRPr="000A216E">
              <w:rPr>
                <w:rFonts w:asciiTheme="minorHAnsi" w:hAnsiTheme="minorHAnsi" w:cstheme="minorHAnsi"/>
              </w:rPr>
              <w:t xml:space="preserve"> en vastleggen.</w:t>
            </w:r>
          </w:p>
        </w:tc>
      </w:tr>
      <w:tr w:rsidR="005B0C91" w:rsidRPr="00832C43" w14:paraId="546D9462" w14:textId="77777777" w:rsidTr="00CA1ABA">
        <w:tc>
          <w:tcPr>
            <w:tcW w:w="2280" w:type="dxa"/>
          </w:tcPr>
          <w:p w14:paraId="0D812F9A" w14:textId="77777777" w:rsidR="005B0C91" w:rsidRPr="005E1294" w:rsidRDefault="005B0C91" w:rsidP="00BF5FC2">
            <w:pPr>
              <w:rPr>
                <w:rFonts w:asciiTheme="minorHAnsi" w:hAnsiTheme="minorHAnsi" w:cstheme="minorHAnsi"/>
              </w:rPr>
            </w:pPr>
            <w:r w:rsidRPr="005E1294">
              <w:rPr>
                <w:rFonts w:asciiTheme="minorHAnsi" w:hAnsiTheme="minorHAnsi" w:cstheme="minorHAnsi"/>
              </w:rPr>
              <w:t>Uitvoering</w:t>
            </w:r>
          </w:p>
        </w:tc>
        <w:tc>
          <w:tcPr>
            <w:tcW w:w="6497" w:type="dxa"/>
          </w:tcPr>
          <w:p w14:paraId="300BEC1B" w14:textId="4E653A6E" w:rsidR="005B0C91" w:rsidRPr="00832C43" w:rsidRDefault="002A0570" w:rsidP="00BF5FC2">
            <w:pPr>
              <w:pStyle w:val="BasistekstAeres"/>
            </w:pPr>
            <w:r>
              <w:t>t</w:t>
            </w:r>
            <w:r w:rsidR="005B0C91">
              <w:t xml:space="preserve">weetal </w:t>
            </w:r>
          </w:p>
        </w:tc>
      </w:tr>
      <w:tr w:rsidR="005B0C91" w:rsidRPr="00104531" w14:paraId="5EA99FF3" w14:textId="77777777" w:rsidTr="00CA1ABA">
        <w:tc>
          <w:tcPr>
            <w:tcW w:w="2280" w:type="dxa"/>
          </w:tcPr>
          <w:p w14:paraId="0AE265DF" w14:textId="77777777" w:rsidR="005B0C91" w:rsidRPr="005E1294" w:rsidRDefault="005B0C91" w:rsidP="00BF5FC2">
            <w:pPr>
              <w:rPr>
                <w:rFonts w:asciiTheme="minorHAnsi" w:hAnsiTheme="minorHAnsi" w:cstheme="minorHAnsi"/>
              </w:rPr>
            </w:pPr>
            <w:r w:rsidRPr="005E1294">
              <w:rPr>
                <w:rFonts w:asciiTheme="minorHAnsi" w:hAnsiTheme="minorHAnsi" w:cstheme="minorHAnsi"/>
              </w:rPr>
              <w:t>Tijd</w:t>
            </w:r>
          </w:p>
        </w:tc>
        <w:tc>
          <w:tcPr>
            <w:tcW w:w="6497" w:type="dxa"/>
          </w:tcPr>
          <w:p w14:paraId="2A6ACF90" w14:textId="28F30FA9" w:rsidR="005B0C91" w:rsidRPr="00104531" w:rsidRDefault="000208F9" w:rsidP="00BF5FC2">
            <w:pPr>
              <w:spacing w:line="240" w:lineRule="auto"/>
              <w:contextualSpacing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5</w:t>
            </w:r>
            <w:r w:rsidR="005B0C91">
              <w:rPr>
                <w:rFonts w:asciiTheme="minorHAnsi" w:hAnsiTheme="minorHAnsi" w:cstheme="minorHAnsi"/>
                <w:szCs w:val="22"/>
              </w:rPr>
              <w:t>0</w:t>
            </w:r>
            <w:r w:rsidR="005B0C91" w:rsidRPr="00104531">
              <w:rPr>
                <w:rFonts w:asciiTheme="minorHAnsi" w:hAnsiTheme="minorHAnsi" w:cstheme="minorHAnsi"/>
                <w:szCs w:val="22"/>
              </w:rPr>
              <w:t xml:space="preserve"> minuten</w:t>
            </w:r>
          </w:p>
        </w:tc>
      </w:tr>
      <w:tr w:rsidR="005B0C91" w:rsidRPr="0043604B" w14:paraId="7BDC9B9B" w14:textId="77777777" w:rsidTr="00CA1ABA">
        <w:tc>
          <w:tcPr>
            <w:tcW w:w="2280" w:type="dxa"/>
          </w:tcPr>
          <w:p w14:paraId="2C6A28E9" w14:textId="77777777" w:rsidR="005B0C91" w:rsidRPr="005E1294" w:rsidRDefault="005B0C91" w:rsidP="00BF5FC2">
            <w:pPr>
              <w:rPr>
                <w:rFonts w:asciiTheme="minorHAnsi" w:hAnsiTheme="minorHAnsi" w:cstheme="minorHAnsi"/>
              </w:rPr>
            </w:pPr>
            <w:r w:rsidRPr="005E1294">
              <w:rPr>
                <w:rFonts w:asciiTheme="minorHAnsi" w:hAnsiTheme="minorHAnsi" w:cstheme="minorHAnsi"/>
              </w:rPr>
              <w:t>Benodigdheden</w:t>
            </w:r>
          </w:p>
        </w:tc>
        <w:tc>
          <w:tcPr>
            <w:tcW w:w="6497" w:type="dxa"/>
          </w:tcPr>
          <w:p w14:paraId="3DFEAB0A" w14:textId="77777777" w:rsidR="00D96328" w:rsidRDefault="00D96328" w:rsidP="006A7948">
            <w:pPr>
              <w:pStyle w:val="Opsommingbolletje1eniveauAeres"/>
              <w:numPr>
                <w:ilvl w:val="0"/>
                <w:numId w:val="34"/>
              </w:numPr>
            </w:pPr>
            <w:r>
              <w:t>bijlage 1 – Vegetatie opname</w:t>
            </w:r>
          </w:p>
          <w:p w14:paraId="6DF463A4" w14:textId="77777777" w:rsidR="00D96328" w:rsidRDefault="00D96328" w:rsidP="006A7948">
            <w:pPr>
              <w:pStyle w:val="Opsommingbolletje1eniveauAeres"/>
              <w:numPr>
                <w:ilvl w:val="0"/>
                <w:numId w:val="34"/>
              </w:numPr>
            </w:pPr>
            <w:r>
              <w:t xml:space="preserve">bijlage 2 – </w:t>
            </w:r>
            <w:proofErr w:type="spellStart"/>
            <w:r>
              <w:t>LedEmmer</w:t>
            </w:r>
            <w:proofErr w:type="spellEnd"/>
            <w:r>
              <w:t xml:space="preserve"> nachtvlinders</w:t>
            </w:r>
          </w:p>
          <w:p w14:paraId="539F6F95" w14:textId="77777777" w:rsidR="00D96328" w:rsidRDefault="00D96328" w:rsidP="006A7948">
            <w:pPr>
              <w:pStyle w:val="Opsommingbolletje1eniveauAeres"/>
              <w:numPr>
                <w:ilvl w:val="0"/>
                <w:numId w:val="34"/>
              </w:numPr>
            </w:pPr>
            <w:r>
              <w:t xml:space="preserve">bijlage 3 – Bodemdieren </w:t>
            </w:r>
            <w:proofErr w:type="spellStart"/>
            <w:r>
              <w:t>potval</w:t>
            </w:r>
            <w:proofErr w:type="spellEnd"/>
          </w:p>
          <w:p w14:paraId="26887B46" w14:textId="77777777" w:rsidR="00D96328" w:rsidRDefault="00D96328" w:rsidP="006A7948">
            <w:pPr>
              <w:pStyle w:val="Opsommingbolletje1eniveauAeres"/>
              <w:numPr>
                <w:ilvl w:val="0"/>
                <w:numId w:val="34"/>
              </w:numPr>
            </w:pPr>
            <w:r>
              <w:t>pen of potlood</w:t>
            </w:r>
          </w:p>
          <w:p w14:paraId="5CEE0598" w14:textId="4E4D2368" w:rsidR="00D96328" w:rsidRDefault="00D96328" w:rsidP="006A7948">
            <w:pPr>
              <w:pStyle w:val="Opsommingbolletje1eniveauAeres"/>
              <w:numPr>
                <w:ilvl w:val="0"/>
                <w:numId w:val="34"/>
              </w:numPr>
            </w:pPr>
            <w:r>
              <w:t>mobiel</w:t>
            </w:r>
            <w:r w:rsidR="000208F9">
              <w:t>e telefoon</w:t>
            </w:r>
            <w:r>
              <w:t xml:space="preserve"> </w:t>
            </w:r>
          </w:p>
          <w:p w14:paraId="1EFA1AA3" w14:textId="022175A9" w:rsidR="005B0C91" w:rsidRPr="0043604B" w:rsidRDefault="00D96328" w:rsidP="006A7948">
            <w:pPr>
              <w:pStyle w:val="Opsommingbolletje1eniveauAeres"/>
              <w:numPr>
                <w:ilvl w:val="0"/>
                <w:numId w:val="34"/>
              </w:numPr>
            </w:pPr>
            <w:proofErr w:type="spellStart"/>
            <w:r>
              <w:t>ObsIdentify</w:t>
            </w:r>
            <w:proofErr w:type="spellEnd"/>
            <w:r>
              <w:t xml:space="preserve"> app op mobiel</w:t>
            </w:r>
          </w:p>
        </w:tc>
      </w:tr>
      <w:tr w:rsidR="005B0C91" w:rsidRPr="00FA676A" w14:paraId="5075890E" w14:textId="77777777" w:rsidTr="00CA1ABA">
        <w:tc>
          <w:tcPr>
            <w:tcW w:w="2280" w:type="dxa"/>
          </w:tcPr>
          <w:p w14:paraId="594A7295" w14:textId="77777777" w:rsidR="005B0C91" w:rsidRPr="005E1294" w:rsidRDefault="005B0C91" w:rsidP="00BF5FC2">
            <w:pPr>
              <w:rPr>
                <w:rFonts w:asciiTheme="minorHAnsi" w:hAnsiTheme="minorHAnsi" w:cstheme="minorHAnsi"/>
              </w:rPr>
            </w:pPr>
            <w:r w:rsidRPr="005E1294">
              <w:rPr>
                <w:rFonts w:asciiTheme="minorHAnsi" w:hAnsiTheme="minorHAnsi" w:cstheme="minorHAnsi"/>
              </w:rPr>
              <w:t>Algemene tips</w:t>
            </w:r>
          </w:p>
        </w:tc>
        <w:tc>
          <w:tcPr>
            <w:tcW w:w="6497" w:type="dxa"/>
          </w:tcPr>
          <w:p w14:paraId="0F1CEAA0" w14:textId="58560DA7" w:rsidR="001B0B6C" w:rsidRPr="00C12067" w:rsidRDefault="001B0B6C" w:rsidP="006A7948">
            <w:pPr>
              <w:pStyle w:val="Lijstalinea"/>
              <w:numPr>
                <w:ilvl w:val="0"/>
                <w:numId w:val="35"/>
              </w:numPr>
              <w:spacing w:line="240" w:lineRule="auto"/>
              <w:contextualSpacing/>
              <w:rPr>
                <w:rFonts w:cstheme="minorHAnsi"/>
                <w:szCs w:val="24"/>
              </w:rPr>
            </w:pPr>
            <w:r w:rsidRPr="00C12067">
              <w:rPr>
                <w:rFonts w:cstheme="minorHAnsi"/>
                <w:szCs w:val="24"/>
              </w:rPr>
              <w:t xml:space="preserve">Elk tweetal gaat </w:t>
            </w:r>
            <w:r w:rsidR="00897352">
              <w:rPr>
                <w:rFonts w:cstheme="minorHAnsi"/>
                <w:szCs w:val="24"/>
              </w:rPr>
              <w:t>één</w:t>
            </w:r>
            <w:r w:rsidRPr="00C12067">
              <w:rPr>
                <w:rFonts w:cstheme="minorHAnsi"/>
                <w:szCs w:val="24"/>
              </w:rPr>
              <w:t xml:space="preserve"> onderdeel onderzoeken dus één bijlage invullen. Nachtvlinders uit de </w:t>
            </w:r>
            <w:proofErr w:type="spellStart"/>
            <w:r w:rsidRPr="00C12067">
              <w:rPr>
                <w:rFonts w:cstheme="minorHAnsi"/>
                <w:szCs w:val="24"/>
              </w:rPr>
              <w:t>ledemmer</w:t>
            </w:r>
            <w:proofErr w:type="spellEnd"/>
            <w:r w:rsidRPr="00C12067">
              <w:rPr>
                <w:rFonts w:cstheme="minorHAnsi"/>
                <w:szCs w:val="24"/>
              </w:rPr>
              <w:t xml:space="preserve"> determineren neemt minder tijd in beslag. </w:t>
            </w:r>
          </w:p>
          <w:p w14:paraId="381340CF" w14:textId="2FD801AB" w:rsidR="00846620" w:rsidRDefault="00A57C02" w:rsidP="005C7A80">
            <w:pPr>
              <w:pStyle w:val="Lijstalinea"/>
              <w:numPr>
                <w:ilvl w:val="0"/>
                <w:numId w:val="35"/>
              </w:numPr>
              <w:spacing w:line="240" w:lineRule="auto"/>
              <w:contextualSpacing/>
            </w:pPr>
            <w:r w:rsidRPr="00CA1ABA">
              <w:rPr>
                <w:rFonts w:cstheme="minorHAnsi"/>
                <w:szCs w:val="24"/>
              </w:rPr>
              <w:t xml:space="preserve">Voorafgaand aan deze les moet je zelf </w:t>
            </w:r>
            <w:r w:rsidR="005E227C" w:rsidRPr="00CA1ABA">
              <w:rPr>
                <w:rFonts w:cstheme="minorHAnsi"/>
                <w:b/>
                <w:bCs/>
                <w:szCs w:val="24"/>
              </w:rPr>
              <w:t>een week</w:t>
            </w:r>
            <w:r w:rsidRPr="00CA1ABA">
              <w:rPr>
                <w:rFonts w:cstheme="minorHAnsi"/>
                <w:b/>
                <w:bCs/>
                <w:szCs w:val="24"/>
              </w:rPr>
              <w:t xml:space="preserve"> van te voren de </w:t>
            </w:r>
            <w:r w:rsidR="003F0FBC" w:rsidRPr="00CA1ABA">
              <w:rPr>
                <w:rFonts w:cstheme="minorHAnsi"/>
                <w:b/>
                <w:bCs/>
                <w:szCs w:val="24"/>
              </w:rPr>
              <w:t>potvallen</w:t>
            </w:r>
            <w:r w:rsidR="003F0FBC" w:rsidRPr="00CA1ABA">
              <w:rPr>
                <w:rFonts w:cstheme="minorHAnsi"/>
                <w:szCs w:val="24"/>
              </w:rPr>
              <w:t xml:space="preserve"> </w:t>
            </w:r>
            <w:r w:rsidR="005E227C" w:rsidRPr="00CA1ABA">
              <w:rPr>
                <w:rFonts w:cstheme="minorHAnsi"/>
                <w:szCs w:val="24"/>
              </w:rPr>
              <w:t xml:space="preserve">heel nauwkeurig in de grond zetten. De </w:t>
            </w:r>
            <w:r w:rsidR="003F0FBC" w:rsidRPr="00CA1ABA">
              <w:rPr>
                <w:rFonts w:cstheme="minorHAnsi"/>
                <w:b/>
                <w:bCs/>
                <w:szCs w:val="24"/>
              </w:rPr>
              <w:t>led</w:t>
            </w:r>
            <w:r w:rsidR="00C12067" w:rsidRPr="00CA1ABA">
              <w:rPr>
                <w:rFonts w:cstheme="minorHAnsi"/>
                <w:b/>
                <w:bCs/>
                <w:szCs w:val="24"/>
              </w:rPr>
              <w:t xml:space="preserve"> e</w:t>
            </w:r>
            <w:r w:rsidR="003F0FBC" w:rsidRPr="00CA1ABA">
              <w:rPr>
                <w:rFonts w:cstheme="minorHAnsi"/>
                <w:b/>
                <w:bCs/>
                <w:szCs w:val="24"/>
              </w:rPr>
              <w:t>mmers</w:t>
            </w:r>
            <w:r w:rsidR="005E227C" w:rsidRPr="00CA1ABA">
              <w:rPr>
                <w:rFonts w:cstheme="minorHAnsi"/>
                <w:b/>
                <w:bCs/>
                <w:szCs w:val="24"/>
              </w:rPr>
              <w:t xml:space="preserve"> plaats je 1 dag van tevoren</w:t>
            </w:r>
            <w:r w:rsidR="005E227C" w:rsidRPr="00CA1ABA">
              <w:rPr>
                <w:rFonts w:cstheme="minorHAnsi"/>
                <w:szCs w:val="24"/>
              </w:rPr>
              <w:t>.</w:t>
            </w:r>
            <w:r w:rsidR="003F0FBC" w:rsidRPr="00CA1ABA">
              <w:rPr>
                <w:rFonts w:cstheme="minorHAnsi"/>
                <w:szCs w:val="24"/>
              </w:rPr>
              <w:t xml:space="preserve"> </w:t>
            </w:r>
            <w:r w:rsidR="00C12067" w:rsidRPr="00CA1ABA">
              <w:rPr>
                <w:rFonts w:cstheme="minorHAnsi"/>
                <w:szCs w:val="24"/>
              </w:rPr>
              <w:t xml:space="preserve">Je zet dit uit </w:t>
            </w:r>
            <w:r w:rsidR="003F0FBC" w:rsidRPr="00CA1ABA">
              <w:rPr>
                <w:rFonts w:cstheme="minorHAnsi"/>
                <w:szCs w:val="24"/>
              </w:rPr>
              <w:t xml:space="preserve">in </w:t>
            </w:r>
            <w:r w:rsidR="005E227C" w:rsidRPr="00CA1ABA">
              <w:rPr>
                <w:rFonts w:cstheme="minorHAnsi"/>
                <w:szCs w:val="24"/>
              </w:rPr>
              <w:t xml:space="preserve">beide </w:t>
            </w:r>
            <w:r w:rsidR="003F0FBC" w:rsidRPr="00CA1ABA">
              <w:rPr>
                <w:rFonts w:cstheme="minorHAnsi"/>
                <w:szCs w:val="24"/>
              </w:rPr>
              <w:t>onderzoekvel</w:t>
            </w:r>
            <w:r w:rsidR="00C12067" w:rsidRPr="00CA1ABA">
              <w:rPr>
                <w:rFonts w:cstheme="minorHAnsi"/>
                <w:szCs w:val="24"/>
              </w:rPr>
              <w:t>den</w:t>
            </w:r>
            <w:r w:rsidR="00846620" w:rsidRPr="00CA1ABA">
              <w:rPr>
                <w:rFonts w:cstheme="minorHAnsi"/>
                <w:szCs w:val="24"/>
              </w:rPr>
              <w:t xml:space="preserve"> (plots)</w:t>
            </w:r>
            <w:r w:rsidR="003F0FBC" w:rsidRPr="00CA1ABA">
              <w:rPr>
                <w:rFonts w:cstheme="minorHAnsi"/>
                <w:szCs w:val="24"/>
              </w:rPr>
              <w:t xml:space="preserve">. Zo kunnen leerlingen de resultaten verzamelen. </w:t>
            </w:r>
            <w:r w:rsidR="00CA1ABA">
              <w:rPr>
                <w:noProof/>
              </w:rPr>
              <w:drawing>
                <wp:inline distT="0" distB="0" distL="0" distR="0" wp14:anchorId="347A9DAB" wp14:editId="72E73172">
                  <wp:extent cx="5241636" cy="2876844"/>
                  <wp:effectExtent l="0" t="0" r="0" b="0"/>
                  <wp:docPr id="1713642053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642053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512" cy="2889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FBE01B" w14:textId="6FE69653" w:rsidR="00864A4C" w:rsidRPr="000208F9" w:rsidRDefault="00864A4C" w:rsidP="006A7948">
            <w:pPr>
              <w:pStyle w:val="BasistekstAeres"/>
              <w:numPr>
                <w:ilvl w:val="0"/>
                <w:numId w:val="35"/>
              </w:numPr>
            </w:pPr>
            <w:r>
              <w:t>Je hebt twee</w:t>
            </w:r>
            <w:r w:rsidR="00667E84">
              <w:t xml:space="preserve"> </w:t>
            </w:r>
            <w:r w:rsidR="00C41B65">
              <w:t>stuk</w:t>
            </w:r>
            <w:r w:rsidR="00304C92">
              <w:t>jes schoolterrein</w:t>
            </w:r>
            <w:r w:rsidR="00667E84">
              <w:t>. 1 rewilding</w:t>
            </w:r>
            <w:r w:rsidR="00C41B65">
              <w:t xml:space="preserve"> </w:t>
            </w:r>
            <w:r w:rsidR="000A216E">
              <w:t xml:space="preserve">plot </w:t>
            </w:r>
            <w:r w:rsidR="00667E84">
              <w:t xml:space="preserve">en 1 controle </w:t>
            </w:r>
            <w:r w:rsidR="000A216E">
              <w:t>plot</w:t>
            </w:r>
            <w:r w:rsidR="00C41B65">
              <w:t xml:space="preserve"> van dezelfde </w:t>
            </w:r>
            <w:r w:rsidR="0052755D" w:rsidRPr="000208F9">
              <w:t>omvang</w:t>
            </w:r>
            <w:r w:rsidR="00667E84" w:rsidRPr="000208F9">
              <w:t xml:space="preserve">. </w:t>
            </w:r>
            <w:r w:rsidR="00C41B65" w:rsidRPr="000208F9">
              <w:t xml:space="preserve">Per </w:t>
            </w:r>
            <w:r w:rsidR="00304C92" w:rsidRPr="000208F9">
              <w:t>plot</w:t>
            </w:r>
            <w:r w:rsidR="00667E84" w:rsidRPr="000208F9">
              <w:t xml:space="preserve"> </w:t>
            </w:r>
            <w:r w:rsidR="00C41B65" w:rsidRPr="000208F9">
              <w:t xml:space="preserve">zet je </w:t>
            </w:r>
            <w:r w:rsidR="005E227C" w:rsidRPr="000208F9">
              <w:t>7 elementen voor onderzoek</w:t>
            </w:r>
            <w:r w:rsidR="00C41B65" w:rsidRPr="000208F9">
              <w:t xml:space="preserve"> uit</w:t>
            </w:r>
            <w:r w:rsidR="0052755D" w:rsidRPr="000208F9">
              <w:t>;</w:t>
            </w:r>
            <w:r w:rsidR="00C41B65" w:rsidRPr="000208F9">
              <w:t xml:space="preserve"> 3 hoepels voor vegetatie, 3 </w:t>
            </w:r>
            <w:r w:rsidR="005E227C" w:rsidRPr="000208F9">
              <w:t>pot</w:t>
            </w:r>
            <w:r w:rsidR="00C41B65" w:rsidRPr="000208F9">
              <w:t>vallen</w:t>
            </w:r>
            <w:r w:rsidR="000A216E" w:rsidRPr="000208F9">
              <w:t xml:space="preserve"> voor bodemdieren</w:t>
            </w:r>
            <w:r w:rsidR="00C41B65" w:rsidRPr="000208F9">
              <w:t xml:space="preserve"> en 1 </w:t>
            </w:r>
            <w:proofErr w:type="spellStart"/>
            <w:r w:rsidR="00C41B65" w:rsidRPr="000208F9">
              <w:t>ledemmer</w:t>
            </w:r>
            <w:proofErr w:type="spellEnd"/>
            <w:r w:rsidR="000A216E" w:rsidRPr="000208F9">
              <w:t xml:space="preserve"> voor nachtvlinders</w:t>
            </w:r>
            <w:r w:rsidR="00C41B65" w:rsidRPr="000208F9">
              <w:t xml:space="preserve">. </w:t>
            </w:r>
            <w:r w:rsidR="005E227C" w:rsidRPr="000208F9">
              <w:t>Er zijn permanente plaatsen aangewezen voor ieder element.</w:t>
            </w:r>
            <w:r w:rsidR="005E227C" w:rsidRPr="000208F9">
              <w:rPr>
                <w:b/>
                <w:bCs/>
              </w:rPr>
              <w:t xml:space="preserve"> </w:t>
            </w:r>
            <w:r w:rsidR="005E227C" w:rsidRPr="000208F9">
              <w:t>Van belang is dat</w:t>
            </w:r>
            <w:r w:rsidR="000A216E" w:rsidRPr="000208F9">
              <w:t xml:space="preserve"> de nummering</w:t>
            </w:r>
            <w:r w:rsidR="005E227C" w:rsidRPr="000208F9">
              <w:t xml:space="preserve"> </w:t>
            </w:r>
            <w:r w:rsidR="003A2A7D" w:rsidRPr="000208F9">
              <w:t xml:space="preserve">klopt en er </w:t>
            </w:r>
            <w:r w:rsidR="005E227C" w:rsidRPr="000208F9">
              <w:t>altijd op dezelfde plek gemonitord wordt, zodat de data ook voor onderzoek bruikbaar blijven!</w:t>
            </w:r>
            <w:r w:rsidR="00F9608C" w:rsidRPr="000208F9">
              <w:t xml:space="preserve"> </w:t>
            </w:r>
          </w:p>
          <w:p w14:paraId="181A9FEA" w14:textId="26B2CC7E" w:rsidR="009E665C" w:rsidRPr="00D05FE0" w:rsidRDefault="00CC0643" w:rsidP="00CA1ABA">
            <w:pPr>
              <w:pStyle w:val="BasistekstAeres"/>
              <w:numPr>
                <w:ilvl w:val="0"/>
                <w:numId w:val="47"/>
              </w:numPr>
            </w:pPr>
            <w:r w:rsidRPr="00CC0643">
              <w:t xml:space="preserve">Leerlingen maken foto’s van de nachtvlinders. Vraag leerlingen de foto’s naar de docent te sturen. Stuur alle foto’s naar </w:t>
            </w:r>
            <w:r w:rsidR="00CA1ABA" w:rsidRPr="00CA1ABA">
              <w:rPr>
                <w:highlight w:val="yellow"/>
              </w:rPr>
              <w:t>rewilding@aeres.nl</w:t>
            </w:r>
            <w:r w:rsidRPr="00CC0643">
              <w:t>. De foto’s worden door de vlinderstichting gecontroleerd en zo nodig verbeterd indien foutief op naam gebracht.</w:t>
            </w:r>
          </w:p>
        </w:tc>
      </w:tr>
      <w:tr w:rsidR="00897352" w:rsidRPr="00FA676A" w14:paraId="22E72EE2" w14:textId="77777777" w:rsidTr="00CA1ABA">
        <w:tc>
          <w:tcPr>
            <w:tcW w:w="2280" w:type="dxa"/>
          </w:tcPr>
          <w:p w14:paraId="29A37F07" w14:textId="4FB193A8" w:rsidR="00897352" w:rsidRPr="005E1294" w:rsidRDefault="00897352" w:rsidP="00BF5FC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Differentiatie tips</w:t>
            </w:r>
          </w:p>
        </w:tc>
        <w:tc>
          <w:tcPr>
            <w:tcW w:w="6497" w:type="dxa"/>
          </w:tcPr>
          <w:p w14:paraId="004CF1DC" w14:textId="0744649B" w:rsidR="00897352" w:rsidRPr="00897352" w:rsidRDefault="00897352" w:rsidP="00897352">
            <w:pPr>
              <w:spacing w:line="240" w:lineRule="auto"/>
              <w:contextualSpacing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Leerlingen kunnen ook meerdere onderdelen onderzoeken in plaats van één onderdeel en dus ook meerdere bijlagen invullen. </w:t>
            </w:r>
          </w:p>
        </w:tc>
      </w:tr>
      <w:tr w:rsidR="005B0C91" w:rsidRPr="005E1294" w14:paraId="3BCE15AE" w14:textId="77777777" w:rsidTr="00CA1ABA">
        <w:tc>
          <w:tcPr>
            <w:tcW w:w="2280" w:type="dxa"/>
          </w:tcPr>
          <w:p w14:paraId="727C79AE" w14:textId="79DD7878" w:rsidR="005B0C91" w:rsidRPr="005E1294" w:rsidRDefault="005B0C91" w:rsidP="00BF5FC2">
            <w:pPr>
              <w:rPr>
                <w:rFonts w:asciiTheme="minorHAnsi" w:hAnsiTheme="minorHAnsi" w:cstheme="minorHAnsi"/>
              </w:rPr>
            </w:pPr>
            <w:r w:rsidRPr="005E1294">
              <w:rPr>
                <w:rFonts w:asciiTheme="minorHAnsi" w:hAnsiTheme="minorHAnsi" w:cstheme="minorHAnsi"/>
              </w:rPr>
              <w:t xml:space="preserve">Antwoorden/ </w:t>
            </w:r>
            <w:proofErr w:type="spellStart"/>
            <w:r w:rsidRPr="005E1294">
              <w:rPr>
                <w:rFonts w:asciiTheme="minorHAnsi" w:hAnsiTheme="minorHAnsi" w:cstheme="minorHAnsi"/>
              </w:rPr>
              <w:t>Beoordelings</w:t>
            </w:r>
            <w:r w:rsidR="000208F9">
              <w:rPr>
                <w:rFonts w:asciiTheme="minorHAnsi" w:hAnsiTheme="minorHAnsi" w:cstheme="minorHAnsi"/>
              </w:rPr>
              <w:t>-</w:t>
            </w:r>
            <w:r w:rsidRPr="005E1294">
              <w:rPr>
                <w:rFonts w:asciiTheme="minorHAnsi" w:hAnsiTheme="minorHAnsi" w:cstheme="minorHAnsi"/>
              </w:rPr>
              <w:t>criteria</w:t>
            </w:r>
            <w:proofErr w:type="spellEnd"/>
          </w:p>
        </w:tc>
        <w:tc>
          <w:tcPr>
            <w:tcW w:w="6497" w:type="dxa"/>
          </w:tcPr>
          <w:p w14:paraId="1C451FC5" w14:textId="77777777" w:rsidR="005B0C91" w:rsidRDefault="00C642E7" w:rsidP="006A7948">
            <w:pPr>
              <w:pStyle w:val="Opsommingbolletje1eniveauAeres"/>
              <w:numPr>
                <w:ilvl w:val="0"/>
                <w:numId w:val="36"/>
              </w:numPr>
            </w:pPr>
            <w:r>
              <w:t xml:space="preserve">Ik heb 10 planten en 10 dieren geïdentificeerd met behulp van de </w:t>
            </w:r>
            <w:proofErr w:type="spellStart"/>
            <w:r>
              <w:t>ObsIdentify</w:t>
            </w:r>
            <w:proofErr w:type="spellEnd"/>
            <w:r>
              <w:t xml:space="preserve"> app.</w:t>
            </w:r>
          </w:p>
          <w:p w14:paraId="1D8A62D1" w14:textId="77777777" w:rsidR="00C642E7" w:rsidRDefault="000F5A1C" w:rsidP="006A7948">
            <w:pPr>
              <w:pStyle w:val="Opsommingbolletje1eniveauAeres"/>
              <w:numPr>
                <w:ilvl w:val="0"/>
                <w:numId w:val="36"/>
              </w:numPr>
            </w:pPr>
            <w:r w:rsidRPr="001F53F8">
              <w:t xml:space="preserve">Ik heb het aantal bloeiende planten </w:t>
            </w:r>
            <w:r>
              <w:t xml:space="preserve">in de hoepel </w:t>
            </w:r>
            <w:r w:rsidRPr="001F53F8">
              <w:t xml:space="preserve">geteld en genoteerd in bijlage </w:t>
            </w:r>
            <w:r>
              <w:t>1</w:t>
            </w:r>
            <w:r w:rsidRPr="001F53F8">
              <w:t>.</w:t>
            </w:r>
          </w:p>
          <w:p w14:paraId="233E6BD9" w14:textId="77777777" w:rsidR="000F5A1C" w:rsidRDefault="00597568" w:rsidP="006A7948">
            <w:pPr>
              <w:pStyle w:val="Opsommingbolletje1eniveauAeres"/>
              <w:numPr>
                <w:ilvl w:val="0"/>
                <w:numId w:val="36"/>
              </w:numPr>
            </w:pPr>
            <w:r>
              <w:t xml:space="preserve">Ik heb de nachtvlinders gevangen in een </w:t>
            </w:r>
            <w:proofErr w:type="spellStart"/>
            <w:r>
              <w:t>ledemmer</w:t>
            </w:r>
            <w:proofErr w:type="spellEnd"/>
            <w:r>
              <w:t xml:space="preserve"> en deze geteld en genoteerd in bijlage 2.</w:t>
            </w:r>
          </w:p>
          <w:p w14:paraId="721F74BB" w14:textId="0C795411" w:rsidR="0086084F" w:rsidRPr="005E1294" w:rsidRDefault="0086084F" w:rsidP="006A7948">
            <w:pPr>
              <w:pStyle w:val="Opsommingbolletje1eniveauAeres"/>
              <w:numPr>
                <w:ilvl w:val="0"/>
                <w:numId w:val="36"/>
              </w:numPr>
            </w:pPr>
            <w:r>
              <w:t xml:space="preserve">Ik heb de bodemdieren gevangen in een </w:t>
            </w:r>
            <w:proofErr w:type="spellStart"/>
            <w:r>
              <w:t>potval</w:t>
            </w:r>
            <w:proofErr w:type="spellEnd"/>
            <w:r w:rsidR="00CA1ABA">
              <w:t>,</w:t>
            </w:r>
            <w:r>
              <w:t xml:space="preserve"> deze geteld en</w:t>
            </w:r>
            <w:r w:rsidR="00CA1ABA">
              <w:t xml:space="preserve"> de namen</w:t>
            </w:r>
            <w:r>
              <w:t xml:space="preserve"> genoteerd in bijlage 3.</w:t>
            </w:r>
          </w:p>
        </w:tc>
      </w:tr>
    </w:tbl>
    <w:p w14:paraId="02BF2D5F" w14:textId="43076DBA" w:rsidR="0086206C" w:rsidRPr="0086206C" w:rsidRDefault="00DC615B" w:rsidP="0086206C">
      <w:pPr>
        <w:pStyle w:val="Kop2-inhoud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320DC7EE" wp14:editId="055D4888">
            <wp:simplePos x="0" y="0"/>
            <wp:positionH relativeFrom="margin">
              <wp:posOffset>-605790</wp:posOffset>
            </wp:positionH>
            <wp:positionV relativeFrom="margin">
              <wp:posOffset>3111500</wp:posOffset>
            </wp:positionV>
            <wp:extent cx="342900" cy="342900"/>
            <wp:effectExtent l="0" t="0" r="0" b="0"/>
            <wp:wrapSquare wrapText="bothSides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fbeelding 5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  <w:noProof/>
        </w:rPr>
        <w:drawing>
          <wp:anchor distT="0" distB="0" distL="114300" distR="114300" simplePos="0" relativeHeight="251659776" behindDoc="0" locked="0" layoutInCell="1" allowOverlap="1" wp14:anchorId="7ADB0F91" wp14:editId="58065471">
            <wp:simplePos x="0" y="0"/>
            <wp:positionH relativeFrom="margin">
              <wp:posOffset>-730673</wp:posOffset>
            </wp:positionH>
            <wp:positionV relativeFrom="margin">
              <wp:posOffset>2500630</wp:posOffset>
            </wp:positionV>
            <wp:extent cx="576000" cy="576000"/>
            <wp:effectExtent l="0" t="0" r="0" b="0"/>
            <wp:wrapSquare wrapText="bothSides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fbeelding 3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206C">
        <w:t>Meer doen</w:t>
      </w:r>
      <w:r w:rsidR="00B83A1C">
        <w:t xml:space="preserve"> </w:t>
      </w:r>
    </w:p>
    <w:tbl>
      <w:tblPr>
        <w:tblStyle w:val="TabelstijlGroenhorst"/>
        <w:tblW w:w="8784" w:type="dxa"/>
        <w:tblLook w:val="04A0" w:firstRow="1" w:lastRow="0" w:firstColumn="1" w:lastColumn="0" w:noHBand="0" w:noVBand="1"/>
      </w:tblPr>
      <w:tblGrid>
        <w:gridCol w:w="1756"/>
        <w:gridCol w:w="7028"/>
      </w:tblGrid>
      <w:tr w:rsidR="0086206C" w:rsidRPr="00AE5215" w14:paraId="46451BA1" w14:textId="77777777" w:rsidTr="00DC6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96" w:type="dxa"/>
          </w:tcPr>
          <w:p w14:paraId="01921B4C" w14:textId="7018797A" w:rsidR="0086206C" w:rsidRPr="005E1294" w:rsidRDefault="0086206C" w:rsidP="00BF5FC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Opdracht D </w:t>
            </w:r>
          </w:p>
        </w:tc>
        <w:tc>
          <w:tcPr>
            <w:tcW w:w="7088" w:type="dxa"/>
          </w:tcPr>
          <w:p w14:paraId="5D2DEF60" w14:textId="38E179C3" w:rsidR="0086206C" w:rsidRPr="00AE5215" w:rsidRDefault="0086206C" w:rsidP="00BF5FC2">
            <w:pPr>
              <w:spacing w:line="240" w:lineRule="auto"/>
              <w:contextualSpacing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Onderzoeksverslag</w:t>
            </w:r>
          </w:p>
        </w:tc>
      </w:tr>
      <w:tr w:rsidR="0086206C" w:rsidRPr="005E1294" w14:paraId="261D9BB0" w14:textId="77777777" w:rsidTr="00DC615B">
        <w:tc>
          <w:tcPr>
            <w:tcW w:w="1696" w:type="dxa"/>
          </w:tcPr>
          <w:p w14:paraId="6441C80D" w14:textId="77777777" w:rsidR="0086206C" w:rsidRPr="005E1294" w:rsidRDefault="0086206C" w:rsidP="00BF5FC2">
            <w:pPr>
              <w:rPr>
                <w:rFonts w:asciiTheme="minorHAnsi" w:hAnsiTheme="minorHAnsi" w:cstheme="minorHAnsi"/>
              </w:rPr>
            </w:pPr>
            <w:r w:rsidRPr="005E1294">
              <w:rPr>
                <w:rFonts w:asciiTheme="minorHAnsi" w:hAnsiTheme="minorHAnsi" w:cstheme="minorHAnsi"/>
              </w:rPr>
              <w:t>Doel</w:t>
            </w:r>
          </w:p>
        </w:tc>
        <w:tc>
          <w:tcPr>
            <w:tcW w:w="7088" w:type="dxa"/>
          </w:tcPr>
          <w:p w14:paraId="4AA48F63" w14:textId="415C64E6" w:rsidR="0086206C" w:rsidRPr="005E1294" w:rsidRDefault="00995440" w:rsidP="00BF5FC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Een onderzoeksverslag schrijven. </w:t>
            </w:r>
          </w:p>
        </w:tc>
      </w:tr>
      <w:tr w:rsidR="0086206C" w:rsidRPr="00832C43" w14:paraId="5A6A965C" w14:textId="77777777" w:rsidTr="00DC615B">
        <w:tc>
          <w:tcPr>
            <w:tcW w:w="1696" w:type="dxa"/>
          </w:tcPr>
          <w:p w14:paraId="58EA76CB" w14:textId="77777777" w:rsidR="0086206C" w:rsidRPr="005E1294" w:rsidRDefault="0086206C" w:rsidP="00BF5FC2">
            <w:pPr>
              <w:rPr>
                <w:rFonts w:asciiTheme="minorHAnsi" w:hAnsiTheme="minorHAnsi" w:cstheme="minorHAnsi"/>
              </w:rPr>
            </w:pPr>
            <w:r w:rsidRPr="005E1294">
              <w:rPr>
                <w:rFonts w:asciiTheme="minorHAnsi" w:hAnsiTheme="minorHAnsi" w:cstheme="minorHAnsi"/>
              </w:rPr>
              <w:t>Uitvoering</w:t>
            </w:r>
          </w:p>
        </w:tc>
        <w:tc>
          <w:tcPr>
            <w:tcW w:w="7088" w:type="dxa"/>
          </w:tcPr>
          <w:p w14:paraId="35DC2B01" w14:textId="61769B4D" w:rsidR="0086206C" w:rsidRPr="00832C43" w:rsidRDefault="00304C92" w:rsidP="00BF5FC2">
            <w:pPr>
              <w:pStyle w:val="BasistekstAeres"/>
            </w:pPr>
            <w:r>
              <w:t>i</w:t>
            </w:r>
            <w:r w:rsidR="00722EEF">
              <w:t>ndividueel of tweetal</w:t>
            </w:r>
          </w:p>
        </w:tc>
      </w:tr>
      <w:tr w:rsidR="0086206C" w:rsidRPr="00104531" w14:paraId="0951FFB1" w14:textId="77777777" w:rsidTr="00DC615B">
        <w:tc>
          <w:tcPr>
            <w:tcW w:w="1696" w:type="dxa"/>
          </w:tcPr>
          <w:p w14:paraId="46172ED3" w14:textId="77777777" w:rsidR="0086206C" w:rsidRPr="005E1294" w:rsidRDefault="0086206C" w:rsidP="00BF5FC2">
            <w:pPr>
              <w:rPr>
                <w:rFonts w:asciiTheme="minorHAnsi" w:hAnsiTheme="minorHAnsi" w:cstheme="minorHAnsi"/>
              </w:rPr>
            </w:pPr>
            <w:r w:rsidRPr="005E1294">
              <w:rPr>
                <w:rFonts w:asciiTheme="minorHAnsi" w:hAnsiTheme="minorHAnsi" w:cstheme="minorHAnsi"/>
              </w:rPr>
              <w:t>Tijd</w:t>
            </w:r>
          </w:p>
        </w:tc>
        <w:tc>
          <w:tcPr>
            <w:tcW w:w="7088" w:type="dxa"/>
          </w:tcPr>
          <w:p w14:paraId="026C219C" w14:textId="50C5B32B" w:rsidR="0086206C" w:rsidRPr="00104531" w:rsidRDefault="0086206C" w:rsidP="00BF5FC2">
            <w:pPr>
              <w:spacing w:line="240" w:lineRule="auto"/>
              <w:contextualSpacing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50</w:t>
            </w:r>
            <w:r w:rsidRPr="00104531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0208F9">
              <w:rPr>
                <w:rFonts w:asciiTheme="minorHAnsi" w:hAnsiTheme="minorHAnsi" w:cstheme="minorHAnsi"/>
                <w:szCs w:val="22"/>
              </w:rPr>
              <w:t xml:space="preserve">– 90 </w:t>
            </w:r>
            <w:r w:rsidRPr="00104531">
              <w:rPr>
                <w:rFonts w:asciiTheme="minorHAnsi" w:hAnsiTheme="minorHAnsi" w:cstheme="minorHAnsi"/>
                <w:szCs w:val="22"/>
              </w:rPr>
              <w:t>minuten</w:t>
            </w:r>
            <w:r w:rsidR="00C8263C">
              <w:rPr>
                <w:rFonts w:asciiTheme="minorHAnsi" w:hAnsiTheme="minorHAnsi" w:cstheme="minorHAnsi"/>
                <w:szCs w:val="22"/>
              </w:rPr>
              <w:t xml:space="preserve"> (</w:t>
            </w:r>
            <w:r w:rsidR="00BD01A5">
              <w:rPr>
                <w:rFonts w:asciiTheme="minorHAnsi" w:hAnsiTheme="minorHAnsi" w:cstheme="minorHAnsi"/>
                <w:szCs w:val="22"/>
              </w:rPr>
              <w:t>afhankelijk van de vaardigheden)</w:t>
            </w:r>
          </w:p>
        </w:tc>
      </w:tr>
      <w:tr w:rsidR="0086206C" w:rsidRPr="0043604B" w14:paraId="5D93B961" w14:textId="77777777" w:rsidTr="00DC615B">
        <w:tc>
          <w:tcPr>
            <w:tcW w:w="1696" w:type="dxa"/>
          </w:tcPr>
          <w:p w14:paraId="29CAEE9D" w14:textId="77777777" w:rsidR="0086206C" w:rsidRPr="005E1294" w:rsidRDefault="0086206C" w:rsidP="00BF5FC2">
            <w:pPr>
              <w:rPr>
                <w:rFonts w:asciiTheme="minorHAnsi" w:hAnsiTheme="minorHAnsi" w:cstheme="minorHAnsi"/>
              </w:rPr>
            </w:pPr>
            <w:r w:rsidRPr="005E1294">
              <w:rPr>
                <w:rFonts w:asciiTheme="minorHAnsi" w:hAnsiTheme="minorHAnsi" w:cstheme="minorHAnsi"/>
              </w:rPr>
              <w:t>Benodigdheden</w:t>
            </w:r>
          </w:p>
        </w:tc>
        <w:tc>
          <w:tcPr>
            <w:tcW w:w="7088" w:type="dxa"/>
          </w:tcPr>
          <w:p w14:paraId="70478E1B" w14:textId="77777777" w:rsidR="00EE6D77" w:rsidRDefault="00EE6D77" w:rsidP="006A7948">
            <w:pPr>
              <w:pStyle w:val="Opsommingbolletje1eniveauAeres"/>
              <w:numPr>
                <w:ilvl w:val="0"/>
                <w:numId w:val="37"/>
              </w:numPr>
            </w:pPr>
            <w:r>
              <w:t>ingevulde bijlages 1, 2 en 3 uit opdracht C.</w:t>
            </w:r>
          </w:p>
          <w:p w14:paraId="0423A131" w14:textId="042AE438" w:rsidR="00EE6D77" w:rsidRPr="003A4B9D" w:rsidRDefault="005A5DC9" w:rsidP="006A7948">
            <w:pPr>
              <w:pStyle w:val="Opsommingbolletje1eniveauAeres"/>
              <w:numPr>
                <w:ilvl w:val="0"/>
                <w:numId w:val="37"/>
              </w:numPr>
            </w:pPr>
            <w:r>
              <w:t>instructiekaart 1</w:t>
            </w:r>
            <w:r w:rsidR="00EE6D77">
              <w:t xml:space="preserve"> – Een onderzoeksverslag maken</w:t>
            </w:r>
          </w:p>
          <w:p w14:paraId="313F1EF7" w14:textId="0D2F155D" w:rsidR="0086206C" w:rsidRPr="0043604B" w:rsidRDefault="00EE6D77" w:rsidP="006A7948">
            <w:pPr>
              <w:pStyle w:val="Opsommingbolletje1eniveauAeres"/>
              <w:numPr>
                <w:ilvl w:val="0"/>
                <w:numId w:val="37"/>
              </w:numPr>
            </w:pPr>
            <w:r>
              <w:t xml:space="preserve">laptop </w:t>
            </w:r>
          </w:p>
        </w:tc>
      </w:tr>
      <w:tr w:rsidR="0086206C" w:rsidRPr="00FA676A" w14:paraId="63A581E0" w14:textId="77777777" w:rsidTr="00DC615B">
        <w:tc>
          <w:tcPr>
            <w:tcW w:w="1696" w:type="dxa"/>
          </w:tcPr>
          <w:p w14:paraId="073B9B4E" w14:textId="77777777" w:rsidR="0086206C" w:rsidRPr="005E1294" w:rsidRDefault="0086206C" w:rsidP="00BF5FC2">
            <w:pPr>
              <w:rPr>
                <w:rFonts w:asciiTheme="minorHAnsi" w:hAnsiTheme="minorHAnsi" w:cstheme="minorHAnsi"/>
              </w:rPr>
            </w:pPr>
            <w:r w:rsidRPr="005E1294">
              <w:rPr>
                <w:rFonts w:asciiTheme="minorHAnsi" w:hAnsiTheme="minorHAnsi" w:cstheme="minorHAnsi"/>
              </w:rPr>
              <w:t>Algemene tips</w:t>
            </w:r>
          </w:p>
        </w:tc>
        <w:tc>
          <w:tcPr>
            <w:tcW w:w="7088" w:type="dxa"/>
          </w:tcPr>
          <w:p w14:paraId="3B20890D" w14:textId="75F2F9E1" w:rsidR="000D0F57" w:rsidRDefault="00EE6D77" w:rsidP="006A7948">
            <w:pPr>
              <w:pStyle w:val="Opsommingbolletje1eniveauAeres"/>
              <w:numPr>
                <w:ilvl w:val="0"/>
                <w:numId w:val="40"/>
              </w:numPr>
            </w:pPr>
            <w:r>
              <w:t>Neem samen het stappenplan doo</w:t>
            </w:r>
            <w:r w:rsidR="005116B9">
              <w:t>r van instructiekaart 1</w:t>
            </w:r>
            <w:r w:rsidR="000D0F57">
              <w:t>.</w:t>
            </w:r>
          </w:p>
          <w:p w14:paraId="49AEFC2B" w14:textId="0702C2BF" w:rsidR="000D0F57" w:rsidRDefault="00E06F04" w:rsidP="006A7948">
            <w:pPr>
              <w:pStyle w:val="Opsommingbolletje1eniveauAeres"/>
              <w:numPr>
                <w:ilvl w:val="0"/>
                <w:numId w:val="40"/>
              </w:numPr>
            </w:pPr>
            <w:r>
              <w:t>Bespreek samen de onderzoeksvraag</w:t>
            </w:r>
            <w:r w:rsidR="000D0F57">
              <w:t xml:space="preserve"> die </w:t>
            </w:r>
            <w:r w:rsidR="005116B9">
              <w:t>leerlingen</w:t>
            </w:r>
            <w:r w:rsidR="000D0F57">
              <w:t xml:space="preserve"> gaan formuleren</w:t>
            </w:r>
            <w:r>
              <w:t xml:space="preserve">, zodat ze gericht aan de slag kunnen. </w:t>
            </w:r>
          </w:p>
          <w:p w14:paraId="14C1A361" w14:textId="02FC0C47" w:rsidR="0086206C" w:rsidRPr="00FA676A" w:rsidRDefault="00EE6D77" w:rsidP="006A7948">
            <w:pPr>
              <w:pStyle w:val="Opsommingbolletje1eniveauAeres"/>
              <w:numPr>
                <w:ilvl w:val="0"/>
                <w:numId w:val="40"/>
              </w:numPr>
            </w:pPr>
            <w:r>
              <w:t xml:space="preserve">Mogelijk hebben leerlingen al ervaring met het schrijven van een onderzoeksverslag vanuit </w:t>
            </w:r>
            <w:r w:rsidR="00F25B8B">
              <w:t>een ander</w:t>
            </w:r>
            <w:r>
              <w:t xml:space="preserve"> vak </w:t>
            </w:r>
            <w:r w:rsidR="00F25B8B">
              <w:t xml:space="preserve">zoals </w:t>
            </w:r>
            <w:r>
              <w:t>biologie</w:t>
            </w:r>
            <w:r w:rsidR="00F25B8B">
              <w:t>.</w:t>
            </w:r>
          </w:p>
        </w:tc>
      </w:tr>
      <w:tr w:rsidR="0086206C" w:rsidRPr="00FA676A" w14:paraId="6DFBAC7F" w14:textId="77777777" w:rsidTr="00DC615B">
        <w:tc>
          <w:tcPr>
            <w:tcW w:w="1696" w:type="dxa"/>
          </w:tcPr>
          <w:p w14:paraId="5F744CB5" w14:textId="6CE974FC" w:rsidR="0086206C" w:rsidRPr="005E1294" w:rsidRDefault="0086206C" w:rsidP="00BF5FC2">
            <w:pPr>
              <w:rPr>
                <w:rFonts w:asciiTheme="minorHAnsi" w:hAnsiTheme="minorHAnsi" w:cstheme="minorHAnsi"/>
              </w:rPr>
            </w:pPr>
            <w:r w:rsidRPr="005E1294">
              <w:rPr>
                <w:rFonts w:asciiTheme="minorHAnsi" w:hAnsiTheme="minorHAnsi" w:cstheme="minorHAnsi"/>
              </w:rPr>
              <w:t>Differentiatie</w:t>
            </w:r>
            <w:r w:rsidR="00DC615B">
              <w:rPr>
                <w:rFonts w:asciiTheme="minorHAnsi" w:hAnsiTheme="minorHAnsi" w:cstheme="minorHAnsi"/>
              </w:rPr>
              <w:t xml:space="preserve"> </w:t>
            </w:r>
            <w:r w:rsidRPr="005E1294">
              <w:rPr>
                <w:rFonts w:asciiTheme="minorHAnsi" w:hAnsiTheme="minorHAnsi" w:cstheme="minorHAnsi"/>
              </w:rPr>
              <w:t>tips</w:t>
            </w:r>
          </w:p>
        </w:tc>
        <w:tc>
          <w:tcPr>
            <w:tcW w:w="7088" w:type="dxa"/>
          </w:tcPr>
          <w:p w14:paraId="015B3CF8" w14:textId="77777777" w:rsidR="0086206C" w:rsidRPr="0088440B" w:rsidRDefault="00F25B8B" w:rsidP="006A7948">
            <w:pPr>
              <w:pStyle w:val="Lijstalinea"/>
              <w:numPr>
                <w:ilvl w:val="0"/>
                <w:numId w:val="39"/>
              </w:numPr>
              <w:spacing w:line="240" w:lineRule="auto"/>
              <w:contextualSpacing/>
              <w:rPr>
                <w:rFonts w:cstheme="minorHAnsi"/>
                <w:szCs w:val="24"/>
              </w:rPr>
            </w:pPr>
            <w:r w:rsidRPr="0088440B">
              <w:rPr>
                <w:rFonts w:cstheme="minorHAnsi"/>
                <w:szCs w:val="24"/>
              </w:rPr>
              <w:t xml:space="preserve">Het is een GL opdracht, maar </w:t>
            </w:r>
            <w:r w:rsidR="006C1BF2" w:rsidRPr="0088440B">
              <w:rPr>
                <w:rFonts w:cstheme="minorHAnsi"/>
                <w:szCs w:val="24"/>
              </w:rPr>
              <w:t xml:space="preserve">met aanpassing ook voor BB of KB mogelijk. </w:t>
            </w:r>
          </w:p>
          <w:p w14:paraId="0BAFAFE5" w14:textId="0FF5DFF9" w:rsidR="006C1BF2" w:rsidRPr="0088440B" w:rsidRDefault="00AA209F" w:rsidP="006A7948">
            <w:pPr>
              <w:pStyle w:val="BasistekstAeres"/>
              <w:numPr>
                <w:ilvl w:val="0"/>
                <w:numId w:val="39"/>
              </w:numPr>
            </w:pPr>
            <w:r w:rsidRPr="0088440B">
              <w:t xml:space="preserve">Het kan over 1 </w:t>
            </w:r>
            <w:proofErr w:type="spellStart"/>
            <w:r w:rsidRPr="0088440B">
              <w:t>onderzoek</w:t>
            </w:r>
            <w:r w:rsidR="003A2A7D" w:rsidRPr="0088440B">
              <w:t>sitem</w:t>
            </w:r>
            <w:proofErr w:type="spellEnd"/>
            <w:r w:rsidRPr="0088440B">
              <w:t xml:space="preserve"> gaan zoals bijvoorbeeld alleen bijlage 1 vegetatieopname, maar ook een </w:t>
            </w:r>
            <w:r w:rsidR="004C10DC" w:rsidRPr="0088440B">
              <w:t>onderzoeksverslag over alle informatie die verzameld is op het schoolterrein.</w:t>
            </w:r>
            <w:r w:rsidR="003A2A7D" w:rsidRPr="0088440B">
              <w:t xml:space="preserve"> Laat dit afhangen van doel en </w:t>
            </w:r>
            <w:r w:rsidR="007230F7" w:rsidRPr="0088440B">
              <w:t xml:space="preserve">beschikbare </w:t>
            </w:r>
            <w:r w:rsidR="003A2A7D" w:rsidRPr="0088440B">
              <w:t>tijd.</w:t>
            </w:r>
            <w:r w:rsidR="004C10DC" w:rsidRPr="0088440B">
              <w:t xml:space="preserve"> </w:t>
            </w:r>
          </w:p>
        </w:tc>
      </w:tr>
      <w:tr w:rsidR="0086206C" w:rsidRPr="005E1294" w14:paraId="091BF39B" w14:textId="77777777" w:rsidTr="00DC615B">
        <w:tc>
          <w:tcPr>
            <w:tcW w:w="1696" w:type="dxa"/>
          </w:tcPr>
          <w:p w14:paraId="6B1568D7" w14:textId="5339DCA9" w:rsidR="0086206C" w:rsidRPr="005E1294" w:rsidRDefault="0086206C" w:rsidP="00BF5FC2">
            <w:pPr>
              <w:rPr>
                <w:rFonts w:asciiTheme="minorHAnsi" w:hAnsiTheme="minorHAnsi" w:cstheme="minorHAnsi"/>
              </w:rPr>
            </w:pPr>
            <w:r w:rsidRPr="005E1294">
              <w:rPr>
                <w:rFonts w:asciiTheme="minorHAnsi" w:hAnsiTheme="minorHAnsi" w:cstheme="minorHAnsi"/>
              </w:rPr>
              <w:t xml:space="preserve">Antwoorden/ </w:t>
            </w:r>
            <w:proofErr w:type="spellStart"/>
            <w:r w:rsidRPr="005E1294">
              <w:rPr>
                <w:rFonts w:asciiTheme="minorHAnsi" w:hAnsiTheme="minorHAnsi" w:cstheme="minorHAnsi"/>
              </w:rPr>
              <w:t>Beoordelings</w:t>
            </w:r>
            <w:r w:rsidR="00DC615B">
              <w:rPr>
                <w:rFonts w:asciiTheme="minorHAnsi" w:hAnsiTheme="minorHAnsi" w:cstheme="minorHAnsi"/>
              </w:rPr>
              <w:t>-</w:t>
            </w:r>
            <w:r w:rsidRPr="005E1294">
              <w:rPr>
                <w:rFonts w:asciiTheme="minorHAnsi" w:hAnsiTheme="minorHAnsi" w:cstheme="minorHAnsi"/>
              </w:rPr>
              <w:t>criteria</w:t>
            </w:r>
            <w:proofErr w:type="spellEnd"/>
          </w:p>
        </w:tc>
        <w:tc>
          <w:tcPr>
            <w:tcW w:w="7088" w:type="dxa"/>
          </w:tcPr>
          <w:p w14:paraId="104BC317" w14:textId="4269DE30" w:rsidR="004C10DC" w:rsidRPr="0088440B" w:rsidRDefault="003A3C36" w:rsidP="006A7948">
            <w:pPr>
              <w:pStyle w:val="Opsommingbolletje1eniveauAeres"/>
              <w:numPr>
                <w:ilvl w:val="0"/>
                <w:numId w:val="38"/>
              </w:numPr>
            </w:pPr>
            <w:r w:rsidRPr="0088440B">
              <w:t>Ik heb een voorblad gemaakt voor mijn onderzoeksverslag met mijn naam, klas, datum, titel en bijpassende foto van het onderwerp.</w:t>
            </w:r>
          </w:p>
          <w:p w14:paraId="4BF46017" w14:textId="77777777" w:rsidR="0086206C" w:rsidRPr="0088440B" w:rsidRDefault="00D407DE" w:rsidP="006A7948">
            <w:pPr>
              <w:pStyle w:val="Opsommingbolletje1eniveauAeres"/>
              <w:numPr>
                <w:ilvl w:val="0"/>
                <w:numId w:val="38"/>
              </w:numPr>
            </w:pPr>
            <w:r w:rsidRPr="0088440B">
              <w:t>Ik heb mijn onderzoeksvraag benoemd.</w:t>
            </w:r>
          </w:p>
          <w:p w14:paraId="4D238DDF" w14:textId="77777777" w:rsidR="00D407DE" w:rsidRPr="0088440B" w:rsidRDefault="0087758D" w:rsidP="006A7948">
            <w:pPr>
              <w:pStyle w:val="Opsommingbolletje1eniveauAeres"/>
              <w:numPr>
                <w:ilvl w:val="0"/>
                <w:numId w:val="38"/>
              </w:numPr>
            </w:pPr>
            <w:r w:rsidRPr="0088440B">
              <w:t>Ik heb de hypothese van mijn onderzoek benoemd en toegelicht.</w:t>
            </w:r>
          </w:p>
          <w:p w14:paraId="5A7C5504" w14:textId="77777777" w:rsidR="0087758D" w:rsidRPr="0088440B" w:rsidRDefault="00E06F04" w:rsidP="006A7948">
            <w:pPr>
              <w:pStyle w:val="Opsommingbolletje1eniveauAeres"/>
              <w:numPr>
                <w:ilvl w:val="0"/>
                <w:numId w:val="38"/>
              </w:numPr>
            </w:pPr>
            <w:r w:rsidRPr="0088440B">
              <w:t>Ik heb de</w:t>
            </w:r>
            <w:r w:rsidRPr="0088440B">
              <w:rPr>
                <w:color w:val="FF0000"/>
              </w:rPr>
              <w:t xml:space="preserve"> </w:t>
            </w:r>
            <w:r w:rsidRPr="0088440B">
              <w:t>werkwijze genoteerd van mijn onderzoek.</w:t>
            </w:r>
          </w:p>
          <w:p w14:paraId="74E44268" w14:textId="77777777" w:rsidR="000D0F57" w:rsidRPr="0088440B" w:rsidRDefault="00BA2D42" w:rsidP="006A7948">
            <w:pPr>
              <w:pStyle w:val="Opsommingbolletje1eniveauAeres"/>
              <w:numPr>
                <w:ilvl w:val="0"/>
                <w:numId w:val="38"/>
              </w:numPr>
            </w:pPr>
            <w:r w:rsidRPr="0088440B">
              <w:t>Ik heb mijn resultaten uitgewerkt in een tabel.</w:t>
            </w:r>
          </w:p>
          <w:p w14:paraId="2F8363F2" w14:textId="77777777" w:rsidR="00BA2D42" w:rsidRPr="0088440B" w:rsidRDefault="00F91E8C" w:rsidP="006A7948">
            <w:pPr>
              <w:pStyle w:val="Opsommingbolletje1eniveauAeres"/>
              <w:numPr>
                <w:ilvl w:val="0"/>
                <w:numId w:val="38"/>
              </w:numPr>
            </w:pPr>
            <w:r w:rsidRPr="0088440B">
              <w:t>Ik heb mijn resultaten uitgewerkt in een grafiek.</w:t>
            </w:r>
          </w:p>
          <w:p w14:paraId="135FB1B1" w14:textId="77777777" w:rsidR="00F91E8C" w:rsidRPr="0088440B" w:rsidRDefault="00A25919" w:rsidP="006A7948">
            <w:pPr>
              <w:pStyle w:val="Opsommingbolletje1eniveauAeres"/>
              <w:numPr>
                <w:ilvl w:val="0"/>
                <w:numId w:val="38"/>
              </w:numPr>
            </w:pPr>
            <w:r w:rsidRPr="0088440B">
              <w:t>Ik heb een conclusie geformuleerd aan de hand van mijn resultaten.</w:t>
            </w:r>
          </w:p>
          <w:p w14:paraId="1BB84E88" w14:textId="77777777" w:rsidR="00A25919" w:rsidRPr="0088440B" w:rsidRDefault="00185BC7" w:rsidP="006A7948">
            <w:pPr>
              <w:pStyle w:val="Opsommingbolletje1eniveauAeres"/>
              <w:numPr>
                <w:ilvl w:val="0"/>
                <w:numId w:val="38"/>
              </w:numPr>
            </w:pPr>
            <w:r w:rsidRPr="0088440B">
              <w:t xml:space="preserve">Ik heb een spellingscontrole uitgevoerd op mijn verslag.  </w:t>
            </w:r>
          </w:p>
          <w:p w14:paraId="0DF8492D" w14:textId="6380E670" w:rsidR="00185BC7" w:rsidRPr="0088440B" w:rsidRDefault="00B83A1C" w:rsidP="006A7948">
            <w:pPr>
              <w:pStyle w:val="Opsommingbolletje1eniveauAeres"/>
              <w:numPr>
                <w:ilvl w:val="0"/>
                <w:numId w:val="38"/>
              </w:numPr>
            </w:pPr>
            <w:r w:rsidRPr="0088440B">
              <w:t>Mijn verslag is netjes vormgegeven met alinea’s, lettertype</w:t>
            </w:r>
            <w:r w:rsidR="00C12067" w:rsidRPr="0088440B">
              <w:t xml:space="preserve"> </w:t>
            </w:r>
            <w:r w:rsidRPr="0088440B">
              <w:t>(</w:t>
            </w:r>
            <w:proofErr w:type="spellStart"/>
            <w:r w:rsidRPr="0088440B">
              <w:t>calibri</w:t>
            </w:r>
            <w:proofErr w:type="spellEnd"/>
            <w:r w:rsidRPr="0088440B">
              <w:t>) lettergrootte</w:t>
            </w:r>
            <w:r w:rsidR="00C12067" w:rsidRPr="0088440B">
              <w:t xml:space="preserve"> </w:t>
            </w:r>
            <w:r w:rsidRPr="0088440B">
              <w:t>(12), afbeeldingen, tabellen en grafieken.</w:t>
            </w:r>
          </w:p>
        </w:tc>
      </w:tr>
    </w:tbl>
    <w:p w14:paraId="49124571" w14:textId="789FFF45" w:rsidR="00E476FC" w:rsidRDefault="00E476FC">
      <w:pPr>
        <w:spacing w:line="240" w:lineRule="atLeast"/>
        <w:rPr>
          <w:rFonts w:asciiTheme="minorHAnsi" w:hAnsiTheme="minorHAnsi"/>
          <w:b/>
          <w:color w:val="70150B"/>
          <w:sz w:val="26"/>
          <w:szCs w:val="28"/>
        </w:rPr>
      </w:pPr>
      <w:r>
        <w:br w:type="page"/>
      </w:r>
    </w:p>
    <w:p w14:paraId="3D0E99B8" w14:textId="6D21E9C6" w:rsidR="004C5C6A" w:rsidRDefault="004C5C6A" w:rsidP="0002754F">
      <w:pPr>
        <w:pStyle w:val="Kop2-inhoud"/>
      </w:pPr>
      <w:r>
        <w:t>Verwerkingsvragen – Nakijkblad</w:t>
      </w:r>
      <w:r w:rsidR="00172334">
        <w:t xml:space="preserve"> </w:t>
      </w:r>
      <w:r w:rsidR="00B46AFC">
        <w:t>‘</w:t>
      </w:r>
      <w:r w:rsidR="005B0C91">
        <w:t>Rewilding</w:t>
      </w:r>
      <w:r w:rsidR="00B46AFC">
        <w:t>’</w:t>
      </w:r>
    </w:p>
    <w:p w14:paraId="267D7D7D" w14:textId="77777777" w:rsidR="0002754F" w:rsidRDefault="0002754F" w:rsidP="004C5C6A">
      <w:pPr>
        <w:pStyle w:val="BasistekstAeres"/>
      </w:pPr>
    </w:p>
    <w:p w14:paraId="3743F615" w14:textId="77777777" w:rsidR="0002754F" w:rsidRDefault="0002754F" w:rsidP="004C5C6A">
      <w:pPr>
        <w:pStyle w:val="BasistekstAeres"/>
      </w:pPr>
    </w:p>
    <w:tbl>
      <w:tblPr>
        <w:tblStyle w:val="TabelstijlGroenhorst"/>
        <w:tblpPr w:leftFromText="141" w:rightFromText="141" w:vertAnchor="text" w:tblpY="1"/>
        <w:tblOverlap w:val="never"/>
        <w:tblW w:w="8784" w:type="dxa"/>
        <w:tblLayout w:type="fixed"/>
        <w:tblLook w:val="04A0" w:firstRow="1" w:lastRow="0" w:firstColumn="1" w:lastColumn="0" w:noHBand="0" w:noVBand="1"/>
      </w:tblPr>
      <w:tblGrid>
        <w:gridCol w:w="534"/>
        <w:gridCol w:w="3827"/>
        <w:gridCol w:w="2722"/>
        <w:gridCol w:w="1701"/>
      </w:tblGrid>
      <w:tr w:rsidR="004C5C6A" w14:paraId="2FA6EDBB" w14:textId="77777777" w:rsidTr="00DC6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14:paraId="45445D05" w14:textId="7ADCC63B" w:rsidR="004C5C6A" w:rsidRDefault="004C5C6A" w:rsidP="00D33B49">
            <w:pPr>
              <w:pStyle w:val="BasistekstAeres"/>
            </w:pPr>
            <w:r>
              <w:t>Nr</w:t>
            </w:r>
            <w:r w:rsidR="00FA676A">
              <w:t>.</w:t>
            </w:r>
          </w:p>
        </w:tc>
        <w:tc>
          <w:tcPr>
            <w:tcW w:w="3827" w:type="dxa"/>
          </w:tcPr>
          <w:p w14:paraId="6AB1570A" w14:textId="77777777" w:rsidR="004C5C6A" w:rsidRDefault="004C5C6A" w:rsidP="00D33B49">
            <w:pPr>
              <w:pStyle w:val="BasistekstAeres"/>
            </w:pPr>
            <w:r>
              <w:t>Vraag</w:t>
            </w:r>
          </w:p>
        </w:tc>
        <w:tc>
          <w:tcPr>
            <w:tcW w:w="4423" w:type="dxa"/>
            <w:gridSpan w:val="2"/>
          </w:tcPr>
          <w:p w14:paraId="30650CC0" w14:textId="77777777" w:rsidR="004C5C6A" w:rsidRPr="005E1294" w:rsidRDefault="004C5C6A" w:rsidP="00D33B49">
            <w:pPr>
              <w:pStyle w:val="BasistekstAeres"/>
            </w:pPr>
            <w:r w:rsidRPr="005E1294">
              <w:t>Antwoord</w:t>
            </w:r>
          </w:p>
        </w:tc>
      </w:tr>
      <w:tr w:rsidR="004C5C6A" w14:paraId="5305D2C9" w14:textId="77777777" w:rsidTr="00DC615B">
        <w:tc>
          <w:tcPr>
            <w:tcW w:w="534" w:type="dxa"/>
          </w:tcPr>
          <w:p w14:paraId="31FAD974" w14:textId="77777777" w:rsidR="004C5C6A" w:rsidRDefault="004C5C6A" w:rsidP="00D33B49">
            <w:pPr>
              <w:pStyle w:val="BasistekstAeres"/>
            </w:pPr>
            <w:r>
              <w:t>1</w:t>
            </w:r>
          </w:p>
        </w:tc>
        <w:tc>
          <w:tcPr>
            <w:tcW w:w="3827" w:type="dxa"/>
          </w:tcPr>
          <w:p w14:paraId="7F750BA8" w14:textId="29569AAB" w:rsidR="004C5C6A" w:rsidRDefault="00786611" w:rsidP="00D33B49">
            <w:pPr>
              <w:pStyle w:val="Opsommingnummer1eniveauAeres"/>
              <w:numPr>
                <w:ilvl w:val="0"/>
                <w:numId w:val="0"/>
              </w:numPr>
            </w:pPr>
            <w:r>
              <w:t>Waarom is het hebben van een goede biodiversiteit op aarde ook belangrijk voor de mens?</w:t>
            </w:r>
          </w:p>
        </w:tc>
        <w:tc>
          <w:tcPr>
            <w:tcW w:w="4423" w:type="dxa"/>
            <w:gridSpan w:val="2"/>
          </w:tcPr>
          <w:p w14:paraId="484D280A" w14:textId="4BABA428" w:rsidR="004C5C6A" w:rsidRPr="005E1294" w:rsidRDefault="00271304" w:rsidP="00D33B49">
            <w:pPr>
              <w:pStyle w:val="BasistekstAeres"/>
            </w:pPr>
            <w:r>
              <w:t>Biodiversiteit is belangrijk omdat verschillende soorten organismen zorgen voor schone lucht, fris water, een goede kwaliteit van de bodem</w:t>
            </w:r>
            <w:r w:rsidR="007230F7">
              <w:t>, medicijnen</w:t>
            </w:r>
            <w:r>
              <w:t xml:space="preserve"> en bestuiving van</w:t>
            </w:r>
            <w:r w:rsidR="007230F7">
              <w:t xml:space="preserve"> </w:t>
            </w:r>
            <w:r>
              <w:t>gewassen.</w:t>
            </w:r>
          </w:p>
        </w:tc>
      </w:tr>
      <w:tr w:rsidR="004C5C6A" w14:paraId="76542D28" w14:textId="77777777" w:rsidTr="00DC615B">
        <w:tc>
          <w:tcPr>
            <w:tcW w:w="534" w:type="dxa"/>
          </w:tcPr>
          <w:p w14:paraId="217449FB" w14:textId="77777777" w:rsidR="004C5C6A" w:rsidRDefault="004C5C6A" w:rsidP="00D33B49">
            <w:pPr>
              <w:pStyle w:val="BasistekstAeres"/>
            </w:pPr>
            <w:r>
              <w:t>2</w:t>
            </w:r>
          </w:p>
        </w:tc>
        <w:tc>
          <w:tcPr>
            <w:tcW w:w="3827" w:type="dxa"/>
          </w:tcPr>
          <w:p w14:paraId="0546D750" w14:textId="6359C88E" w:rsidR="004C5C6A" w:rsidRDefault="006D34B6" w:rsidP="00D33B49">
            <w:pPr>
              <w:pStyle w:val="Opsommingnummer1eniveauAeres"/>
              <w:numPr>
                <w:ilvl w:val="0"/>
                <w:numId w:val="0"/>
              </w:numPr>
            </w:pPr>
            <w:r>
              <w:t xml:space="preserve">Geef twee voorbeelden van een ecosysteem bij jou op school. </w:t>
            </w:r>
          </w:p>
        </w:tc>
        <w:tc>
          <w:tcPr>
            <w:tcW w:w="4423" w:type="dxa"/>
            <w:gridSpan w:val="2"/>
          </w:tcPr>
          <w:p w14:paraId="3608181D" w14:textId="77777777" w:rsidR="0092563F" w:rsidRDefault="006D34B6" w:rsidP="00D33B49">
            <w:pPr>
              <w:pStyle w:val="BasistekstAeres"/>
            </w:pPr>
            <w:r>
              <w:t xml:space="preserve">Bijvoorbeeld: </w:t>
            </w:r>
          </w:p>
          <w:p w14:paraId="23164E68" w14:textId="0D9A9239" w:rsidR="0092563F" w:rsidRDefault="006D34B6" w:rsidP="006A7948">
            <w:pPr>
              <w:pStyle w:val="BasistekstAeres"/>
              <w:numPr>
                <w:ilvl w:val="0"/>
                <w:numId w:val="27"/>
              </w:numPr>
            </w:pPr>
            <w:r>
              <w:t>sloot</w:t>
            </w:r>
          </w:p>
          <w:p w14:paraId="7CC9D966" w14:textId="23F1BED3" w:rsidR="0092563F" w:rsidRDefault="006D34B6" w:rsidP="006A7948">
            <w:pPr>
              <w:pStyle w:val="BasistekstAeres"/>
              <w:numPr>
                <w:ilvl w:val="0"/>
                <w:numId w:val="27"/>
              </w:numPr>
            </w:pPr>
            <w:r>
              <w:t>vijver</w:t>
            </w:r>
          </w:p>
          <w:p w14:paraId="4E9890CC" w14:textId="77777777" w:rsidR="0092563F" w:rsidRDefault="006D34B6" w:rsidP="006A7948">
            <w:pPr>
              <w:pStyle w:val="BasistekstAeres"/>
              <w:numPr>
                <w:ilvl w:val="0"/>
                <w:numId w:val="27"/>
              </w:numPr>
            </w:pPr>
            <w:r>
              <w:t>grasland</w:t>
            </w:r>
          </w:p>
          <w:p w14:paraId="43D4DFCA" w14:textId="3A908D8C" w:rsidR="0092563F" w:rsidRDefault="006D34B6" w:rsidP="006A7948">
            <w:pPr>
              <w:pStyle w:val="BasistekstAeres"/>
              <w:numPr>
                <w:ilvl w:val="0"/>
                <w:numId w:val="27"/>
              </w:numPr>
            </w:pPr>
            <w:r>
              <w:t>dierweide</w:t>
            </w:r>
          </w:p>
          <w:p w14:paraId="465341DE" w14:textId="77777777" w:rsidR="0092563F" w:rsidRDefault="006D34B6" w:rsidP="006A7948">
            <w:pPr>
              <w:pStyle w:val="BasistekstAeres"/>
              <w:numPr>
                <w:ilvl w:val="0"/>
                <w:numId w:val="27"/>
              </w:numPr>
            </w:pPr>
            <w:r>
              <w:t xml:space="preserve">borders </w:t>
            </w:r>
          </w:p>
          <w:p w14:paraId="09BEC33A" w14:textId="59C3C46C" w:rsidR="004C5C6A" w:rsidRPr="005E1294" w:rsidRDefault="000C1F4D" w:rsidP="006A7948">
            <w:pPr>
              <w:pStyle w:val="BasistekstAeres"/>
              <w:numPr>
                <w:ilvl w:val="0"/>
                <w:numId w:val="27"/>
              </w:numPr>
            </w:pPr>
            <w:r>
              <w:t xml:space="preserve">bosjes </w:t>
            </w:r>
          </w:p>
        </w:tc>
      </w:tr>
      <w:tr w:rsidR="004C5C6A" w14:paraId="5A798CED" w14:textId="77777777" w:rsidTr="00DC615B">
        <w:tc>
          <w:tcPr>
            <w:tcW w:w="534" w:type="dxa"/>
          </w:tcPr>
          <w:p w14:paraId="1655545D" w14:textId="77777777" w:rsidR="004C5C6A" w:rsidRDefault="004C5C6A" w:rsidP="00D33B49">
            <w:pPr>
              <w:pStyle w:val="BasistekstAeres"/>
            </w:pPr>
            <w:r>
              <w:t>3</w:t>
            </w:r>
          </w:p>
        </w:tc>
        <w:tc>
          <w:tcPr>
            <w:tcW w:w="6549" w:type="dxa"/>
            <w:gridSpan w:val="2"/>
          </w:tcPr>
          <w:p w14:paraId="62923EF0" w14:textId="043BBD6E" w:rsidR="004C5C6A" w:rsidRDefault="00737870" w:rsidP="00D33B49">
            <w:pPr>
              <w:pStyle w:val="Opsommingnummer1eniveauAeres"/>
              <w:numPr>
                <w:ilvl w:val="0"/>
                <w:numId w:val="0"/>
              </w:numPr>
            </w:pPr>
            <w:r>
              <w:t>Een herder loopt met zijn schaapskudde door een heideveld waar de schapen planten opeten die daar niet gewenst zijn</w:t>
            </w:r>
            <w:r w:rsidR="008C0C70">
              <w:t xml:space="preserve">, </w:t>
            </w:r>
            <w:r w:rsidR="008C0C70" w:rsidRPr="001B0B6C">
              <w:t>zoals gras</w:t>
            </w:r>
            <w:r w:rsidRPr="001B0B6C">
              <w:t>.</w:t>
            </w:r>
            <w:r>
              <w:t xml:space="preserve"> </w:t>
            </w:r>
            <w:r w:rsidR="00FB7E4C">
              <w:t>De schapen beheren zo dus eigenlijk de heide.</w:t>
            </w:r>
            <w:r>
              <w:t xml:space="preserve"> Welke manier van natuurbeheer is dit? </w:t>
            </w:r>
          </w:p>
        </w:tc>
        <w:tc>
          <w:tcPr>
            <w:tcW w:w="1701" w:type="dxa"/>
          </w:tcPr>
          <w:p w14:paraId="1F855E26" w14:textId="5BA0CF8B" w:rsidR="004C5C6A" w:rsidRPr="005E1294" w:rsidRDefault="00850559" w:rsidP="00D33B49">
            <w:pPr>
              <w:pStyle w:val="BasistekstAeres"/>
            </w:pPr>
            <w:r>
              <w:t>Begrazing</w:t>
            </w:r>
          </w:p>
        </w:tc>
      </w:tr>
      <w:tr w:rsidR="004C5C6A" w14:paraId="436B7E99" w14:textId="77777777" w:rsidTr="00DC615B">
        <w:tc>
          <w:tcPr>
            <w:tcW w:w="534" w:type="dxa"/>
          </w:tcPr>
          <w:p w14:paraId="042057FD" w14:textId="77777777" w:rsidR="004C5C6A" w:rsidRDefault="0002754F" w:rsidP="00D33B49">
            <w:pPr>
              <w:pStyle w:val="BasistekstAeres"/>
            </w:pPr>
            <w:r>
              <w:t>4</w:t>
            </w:r>
          </w:p>
        </w:tc>
        <w:tc>
          <w:tcPr>
            <w:tcW w:w="3827" w:type="dxa"/>
          </w:tcPr>
          <w:p w14:paraId="67DC29FF" w14:textId="4F9FF2F6" w:rsidR="004C5C6A" w:rsidRDefault="00671563" w:rsidP="00D33B49">
            <w:pPr>
              <w:pStyle w:val="Opsommingnummer1eniveauAeres"/>
              <w:numPr>
                <w:ilvl w:val="0"/>
                <w:numId w:val="0"/>
              </w:numPr>
            </w:pPr>
            <w:r>
              <w:t xml:space="preserve">Wat is een voordeel voor de mens om voor rewilding te kiezen? </w:t>
            </w:r>
          </w:p>
        </w:tc>
        <w:tc>
          <w:tcPr>
            <w:tcW w:w="4423" w:type="dxa"/>
            <w:gridSpan w:val="2"/>
          </w:tcPr>
          <w:p w14:paraId="709ED9DD" w14:textId="5AEDC13F" w:rsidR="00C62A7B" w:rsidRDefault="0092563F" w:rsidP="00D33B49">
            <w:pPr>
              <w:pStyle w:val="BasistekstAeres"/>
            </w:pPr>
            <w:r>
              <w:t>Bijvoorbeeld</w:t>
            </w:r>
            <w:r w:rsidR="00C62A7B">
              <w:t>:</w:t>
            </w:r>
          </w:p>
          <w:p w14:paraId="1918F836" w14:textId="77777777" w:rsidR="00C62A7B" w:rsidRDefault="00C62A7B" w:rsidP="006A7948">
            <w:pPr>
              <w:pStyle w:val="Opsommingbolletje1eniveauAeres"/>
              <w:numPr>
                <w:ilvl w:val="0"/>
                <w:numId w:val="28"/>
              </w:numPr>
            </w:pPr>
            <w:r>
              <w:t xml:space="preserve">Je vergroot de biodiversiteit. </w:t>
            </w:r>
          </w:p>
          <w:p w14:paraId="6DF6EC15" w14:textId="77777777" w:rsidR="00C62A7B" w:rsidRDefault="00C62A7B" w:rsidP="006A7948">
            <w:pPr>
              <w:pStyle w:val="Opsommingbolletje1eniveauAeres"/>
              <w:numPr>
                <w:ilvl w:val="0"/>
                <w:numId w:val="28"/>
              </w:numPr>
            </w:pPr>
            <w:r>
              <w:t>Verdwenen planten en dieren komen weer terug.</w:t>
            </w:r>
          </w:p>
          <w:p w14:paraId="04441879" w14:textId="0998E319" w:rsidR="004C5C6A" w:rsidRPr="005E1294" w:rsidRDefault="00C62A7B" w:rsidP="006A7948">
            <w:pPr>
              <w:pStyle w:val="Opsommingbolletje1eniveauAeres"/>
              <w:numPr>
                <w:ilvl w:val="0"/>
                <w:numId w:val="28"/>
              </w:numPr>
            </w:pPr>
            <w:r>
              <w:t xml:space="preserve">Je hebt </w:t>
            </w:r>
            <w:r w:rsidR="007230F7">
              <w:t>minder</w:t>
            </w:r>
            <w:r>
              <w:t xml:space="preserve"> kosten voor onderhoud van het gebied</w:t>
            </w:r>
            <w:r w:rsidR="007230F7">
              <w:t>.</w:t>
            </w:r>
          </w:p>
        </w:tc>
      </w:tr>
      <w:tr w:rsidR="00C62A7B" w14:paraId="65F7BD52" w14:textId="77777777" w:rsidTr="00DC615B">
        <w:tc>
          <w:tcPr>
            <w:tcW w:w="534" w:type="dxa"/>
          </w:tcPr>
          <w:p w14:paraId="55A731F0" w14:textId="6F1FF0B4" w:rsidR="00C62A7B" w:rsidRDefault="00C62A7B" w:rsidP="00D33B49">
            <w:pPr>
              <w:pStyle w:val="BasistekstAeres"/>
            </w:pPr>
            <w:r>
              <w:t>5</w:t>
            </w:r>
          </w:p>
        </w:tc>
        <w:tc>
          <w:tcPr>
            <w:tcW w:w="3827" w:type="dxa"/>
          </w:tcPr>
          <w:p w14:paraId="0A33B81B" w14:textId="000C5290" w:rsidR="00C62A7B" w:rsidRDefault="002C3E80" w:rsidP="00D33B49">
            <w:pPr>
              <w:pStyle w:val="Opsommingnummer1eniveauAeres"/>
              <w:numPr>
                <w:ilvl w:val="0"/>
                <w:numId w:val="0"/>
              </w:numPr>
            </w:pPr>
            <w:r>
              <w:t xml:space="preserve">Hoe denk jij dat het schoolterrein er over 50 jaar uit zou zien als je niets meer doet aan beheer? </w:t>
            </w:r>
          </w:p>
        </w:tc>
        <w:tc>
          <w:tcPr>
            <w:tcW w:w="4423" w:type="dxa"/>
            <w:gridSpan w:val="2"/>
          </w:tcPr>
          <w:p w14:paraId="44003007" w14:textId="77777777" w:rsidR="0092563F" w:rsidRDefault="0092563F" w:rsidP="00D33B49">
            <w:pPr>
              <w:pStyle w:val="BasistekstAeres"/>
            </w:pPr>
            <w:r>
              <w:t>Bijvoorbeeld</w:t>
            </w:r>
            <w:r w:rsidR="002C3E80">
              <w:t>:</w:t>
            </w:r>
            <w:r w:rsidR="0062495D">
              <w:t xml:space="preserve"> </w:t>
            </w:r>
          </w:p>
          <w:p w14:paraId="2FC5C632" w14:textId="6445AB83" w:rsidR="005116B9" w:rsidRDefault="0062495D" w:rsidP="006A7948">
            <w:pPr>
              <w:pStyle w:val="BasistekstAeres"/>
              <w:numPr>
                <w:ilvl w:val="0"/>
                <w:numId w:val="29"/>
              </w:numPr>
            </w:pPr>
            <w:r>
              <w:t>E</w:t>
            </w:r>
            <w:r w:rsidRPr="0062495D">
              <w:t>r ontst</w:t>
            </w:r>
            <w:r w:rsidR="00DC615B">
              <w:t xml:space="preserve">aat een bos waar allerlei </w:t>
            </w:r>
            <w:r w:rsidR="009600BB">
              <w:t xml:space="preserve">planten </w:t>
            </w:r>
            <w:r w:rsidR="005116B9">
              <w:t>groeien en verschillende wilde dieren leven.</w:t>
            </w:r>
          </w:p>
          <w:p w14:paraId="7D2A9735" w14:textId="1E85D540" w:rsidR="005116B9" w:rsidRDefault="005116B9" w:rsidP="005116B9">
            <w:pPr>
              <w:pStyle w:val="BasistekstAeres"/>
              <w:numPr>
                <w:ilvl w:val="0"/>
                <w:numId w:val="29"/>
              </w:numPr>
            </w:pPr>
            <w:r>
              <w:t xml:space="preserve">Het schoolterrein wordt overgenomen door planten, parkeerplaatsen zijn overgroeid en de fietsenstalling verroest. </w:t>
            </w:r>
            <w:r w:rsidR="0062495D" w:rsidRPr="0062495D">
              <w:t xml:space="preserve"> </w:t>
            </w:r>
          </w:p>
        </w:tc>
      </w:tr>
      <w:tr w:rsidR="00C62A7B" w14:paraId="67925BB0" w14:textId="77777777" w:rsidTr="00DC615B">
        <w:tc>
          <w:tcPr>
            <w:tcW w:w="534" w:type="dxa"/>
          </w:tcPr>
          <w:p w14:paraId="1C67ACE3" w14:textId="4FF4D5B8" w:rsidR="00C62A7B" w:rsidRDefault="003E7B25" w:rsidP="00D33B49">
            <w:pPr>
              <w:pStyle w:val="BasistekstAeres"/>
            </w:pPr>
            <w:r>
              <w:t>6</w:t>
            </w:r>
          </w:p>
        </w:tc>
        <w:tc>
          <w:tcPr>
            <w:tcW w:w="3827" w:type="dxa"/>
          </w:tcPr>
          <w:p w14:paraId="50603597" w14:textId="34304A8D" w:rsidR="00C62A7B" w:rsidRDefault="00FB7E4C" w:rsidP="00D33B49">
            <w:pPr>
              <w:pStyle w:val="Opsommingnummer1eniveauAeres"/>
              <w:numPr>
                <w:ilvl w:val="0"/>
                <w:numId w:val="0"/>
              </w:numPr>
            </w:pPr>
            <w:r>
              <w:t xml:space="preserve">Welke belangrijke zaken biedt de natuur ons? </w:t>
            </w:r>
            <w:r w:rsidR="003E7B25">
              <w:t xml:space="preserve"> </w:t>
            </w:r>
          </w:p>
        </w:tc>
        <w:tc>
          <w:tcPr>
            <w:tcW w:w="4423" w:type="dxa"/>
            <w:gridSpan w:val="2"/>
          </w:tcPr>
          <w:p w14:paraId="15F4B361" w14:textId="55E0C0A9" w:rsidR="00C62A7B" w:rsidRDefault="00FB7E4C" w:rsidP="00D33B49">
            <w:pPr>
              <w:pStyle w:val="BasistekstAeres"/>
            </w:pPr>
            <w:r w:rsidRPr="0088440B">
              <w:t>Gezonde schone lucht, bodem</w:t>
            </w:r>
            <w:r w:rsidR="0088440B" w:rsidRPr="0088440B">
              <w:t xml:space="preserve"> en drinkwater. </w:t>
            </w:r>
            <w:r w:rsidR="00CA1ABA">
              <w:t>Voedsel; i</w:t>
            </w:r>
            <w:r w:rsidR="0088440B" w:rsidRPr="0088440B">
              <w:t xml:space="preserve">nsecten bestuiven gewassen en de natuur levert grondstoffen voor medicijnen. </w:t>
            </w:r>
          </w:p>
        </w:tc>
      </w:tr>
    </w:tbl>
    <w:p w14:paraId="061B6C90" w14:textId="022A9974" w:rsidR="00D33B49" w:rsidRDefault="00D33B49" w:rsidP="00D33B49"/>
    <w:p w14:paraId="7E56EAF3" w14:textId="7B99BD31" w:rsidR="005116B9" w:rsidRPr="005116B9" w:rsidRDefault="005116B9" w:rsidP="005116B9">
      <w:pPr>
        <w:spacing w:line="240" w:lineRule="atLeast"/>
        <w:rPr>
          <w:rFonts w:asciiTheme="minorHAnsi" w:hAnsiTheme="minorHAnsi"/>
        </w:rPr>
      </w:pPr>
      <w:r>
        <w:br w:type="page"/>
      </w:r>
    </w:p>
    <w:tbl>
      <w:tblPr>
        <w:tblStyle w:val="TabelstijlGroenhorst"/>
        <w:tblpPr w:leftFromText="141" w:rightFromText="141" w:vertAnchor="text" w:tblpY="1"/>
        <w:tblOverlap w:val="never"/>
        <w:tblW w:w="8784" w:type="dxa"/>
        <w:tblLayout w:type="fixed"/>
        <w:tblLook w:val="04A0" w:firstRow="1" w:lastRow="0" w:firstColumn="1" w:lastColumn="0" w:noHBand="0" w:noVBand="1"/>
      </w:tblPr>
      <w:tblGrid>
        <w:gridCol w:w="534"/>
        <w:gridCol w:w="2296"/>
        <w:gridCol w:w="709"/>
        <w:gridCol w:w="822"/>
        <w:gridCol w:w="4423"/>
      </w:tblGrid>
      <w:tr w:rsidR="005116B9" w14:paraId="76A81FB5" w14:textId="77777777" w:rsidTr="005116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  <w:shd w:val="clear" w:color="auto" w:fill="auto"/>
          </w:tcPr>
          <w:p w14:paraId="678064C3" w14:textId="77777777" w:rsidR="005116B9" w:rsidRPr="005116B9" w:rsidRDefault="005116B9" w:rsidP="00C75578">
            <w:pPr>
              <w:pStyle w:val="BasistekstAeres"/>
              <w:rPr>
                <w:color w:val="auto"/>
              </w:rPr>
            </w:pPr>
            <w:r w:rsidRPr="005116B9">
              <w:rPr>
                <w:color w:val="auto"/>
              </w:rPr>
              <w:t>7</w:t>
            </w:r>
          </w:p>
        </w:tc>
        <w:tc>
          <w:tcPr>
            <w:tcW w:w="3827" w:type="dxa"/>
            <w:gridSpan w:val="3"/>
            <w:shd w:val="clear" w:color="auto" w:fill="auto"/>
          </w:tcPr>
          <w:p w14:paraId="43A669AD" w14:textId="77777777" w:rsidR="005116B9" w:rsidRPr="005116B9" w:rsidRDefault="005116B9" w:rsidP="00C75578">
            <w:pPr>
              <w:pStyle w:val="Opsommingnummer1eniveauAeres"/>
              <w:numPr>
                <w:ilvl w:val="0"/>
                <w:numId w:val="0"/>
              </w:numPr>
              <w:rPr>
                <w:noProof/>
                <w:color w:val="auto"/>
              </w:rPr>
            </w:pPr>
            <w:r w:rsidRPr="005116B9">
              <w:rPr>
                <w:noProof/>
                <w:color w:val="auto"/>
              </w:rPr>
              <w:t xml:space="preserve">Wat is volgens rewilding-professor Liesbeth Bakker het antwoord op de vraag ‘Is er in Nederland plek voor rewilding?’ </w:t>
            </w:r>
          </w:p>
        </w:tc>
        <w:tc>
          <w:tcPr>
            <w:tcW w:w="4423" w:type="dxa"/>
            <w:shd w:val="clear" w:color="auto" w:fill="auto"/>
          </w:tcPr>
          <w:p w14:paraId="6230EDB5" w14:textId="77777777" w:rsidR="005116B9" w:rsidRPr="005116B9" w:rsidRDefault="005116B9" w:rsidP="00C75578">
            <w:pPr>
              <w:pStyle w:val="BasistekstAeres"/>
              <w:rPr>
                <w:color w:val="auto"/>
              </w:rPr>
            </w:pPr>
            <w:r w:rsidRPr="005116B9">
              <w:rPr>
                <w:color w:val="auto"/>
              </w:rPr>
              <w:t>Ja, bijvoorbeeld in het klein:</w:t>
            </w:r>
          </w:p>
          <w:p w14:paraId="0A1C2D1F" w14:textId="77777777" w:rsidR="005116B9" w:rsidRPr="005116B9" w:rsidRDefault="005116B9" w:rsidP="00C75578">
            <w:pPr>
              <w:pStyle w:val="BasistekstAeres"/>
              <w:numPr>
                <w:ilvl w:val="0"/>
                <w:numId w:val="45"/>
              </w:numPr>
              <w:rPr>
                <w:color w:val="auto"/>
              </w:rPr>
            </w:pPr>
            <w:r w:rsidRPr="005116B9">
              <w:rPr>
                <w:color w:val="auto"/>
              </w:rPr>
              <w:t>Gras niet maaien.</w:t>
            </w:r>
          </w:p>
          <w:p w14:paraId="75FBB51B" w14:textId="77777777" w:rsidR="005116B9" w:rsidRPr="005116B9" w:rsidRDefault="005116B9" w:rsidP="00C75578">
            <w:pPr>
              <w:pStyle w:val="BasistekstAeres"/>
              <w:numPr>
                <w:ilvl w:val="0"/>
                <w:numId w:val="45"/>
              </w:numPr>
              <w:rPr>
                <w:color w:val="auto"/>
              </w:rPr>
            </w:pPr>
            <w:r w:rsidRPr="005116B9">
              <w:rPr>
                <w:color w:val="auto"/>
              </w:rPr>
              <w:t>Bosjes niet onderhouden.</w:t>
            </w:r>
          </w:p>
          <w:p w14:paraId="7A0F406B" w14:textId="77777777" w:rsidR="005116B9" w:rsidRPr="005116B9" w:rsidRDefault="005116B9" w:rsidP="00C75578">
            <w:pPr>
              <w:pStyle w:val="BasistekstAeres"/>
              <w:rPr>
                <w:color w:val="auto"/>
              </w:rPr>
            </w:pPr>
            <w:r w:rsidRPr="005116B9">
              <w:rPr>
                <w:color w:val="auto"/>
              </w:rPr>
              <w:t xml:space="preserve">Bijvoorbeeld in het groot: </w:t>
            </w:r>
          </w:p>
          <w:p w14:paraId="3627554A" w14:textId="77777777" w:rsidR="005116B9" w:rsidRPr="005116B9" w:rsidRDefault="005116B9" w:rsidP="00C75578">
            <w:pPr>
              <w:pStyle w:val="BasistekstAeres"/>
              <w:numPr>
                <w:ilvl w:val="0"/>
                <w:numId w:val="44"/>
              </w:numPr>
              <w:rPr>
                <w:color w:val="auto"/>
              </w:rPr>
            </w:pPr>
            <w:r w:rsidRPr="005116B9">
              <w:rPr>
                <w:color w:val="auto"/>
              </w:rPr>
              <w:t>Natuurgebieden beheren met grote grazers.</w:t>
            </w:r>
          </w:p>
          <w:p w14:paraId="1DFFBAA5" w14:textId="77777777" w:rsidR="005116B9" w:rsidRPr="005116B9" w:rsidRDefault="005116B9" w:rsidP="00C75578">
            <w:pPr>
              <w:pStyle w:val="BasistekstAeres"/>
              <w:numPr>
                <w:ilvl w:val="0"/>
                <w:numId w:val="44"/>
              </w:numPr>
              <w:rPr>
                <w:color w:val="auto"/>
              </w:rPr>
            </w:pPr>
            <w:r w:rsidRPr="005116B9">
              <w:rPr>
                <w:color w:val="auto"/>
              </w:rPr>
              <w:t xml:space="preserve">Dood hout laten liggen. </w:t>
            </w:r>
          </w:p>
        </w:tc>
      </w:tr>
      <w:tr w:rsidR="005116B9" w14:paraId="5930E3FB" w14:textId="77777777" w:rsidTr="00C75578">
        <w:tc>
          <w:tcPr>
            <w:tcW w:w="534" w:type="dxa"/>
          </w:tcPr>
          <w:p w14:paraId="2AD565CE" w14:textId="77777777" w:rsidR="005116B9" w:rsidRDefault="005116B9" w:rsidP="00C75578">
            <w:pPr>
              <w:pStyle w:val="BasistekstAeres"/>
            </w:pPr>
            <w:r>
              <w:t>8</w:t>
            </w:r>
          </w:p>
        </w:tc>
        <w:tc>
          <w:tcPr>
            <w:tcW w:w="3827" w:type="dxa"/>
            <w:gridSpan w:val="3"/>
          </w:tcPr>
          <w:p w14:paraId="57AF5DD6" w14:textId="77777777" w:rsidR="005116B9" w:rsidRDefault="005116B9" w:rsidP="00C75578">
            <w:pPr>
              <w:pStyle w:val="Opsommingnummer1eniveauAeres"/>
              <w:numPr>
                <w:ilvl w:val="0"/>
                <w:numId w:val="0"/>
              </w:numPr>
            </w:pPr>
            <w:r>
              <w:t>Waarom zijn insecten van economische waarde voor de landbouwgewassen?</w:t>
            </w:r>
          </w:p>
        </w:tc>
        <w:tc>
          <w:tcPr>
            <w:tcW w:w="4423" w:type="dxa"/>
          </w:tcPr>
          <w:p w14:paraId="7DAFB7F3" w14:textId="77777777" w:rsidR="005116B9" w:rsidRDefault="005116B9" w:rsidP="00C75578">
            <w:pPr>
              <w:pStyle w:val="BasistekstAeres"/>
            </w:pPr>
            <w:r>
              <w:t>Ze bestuiven bloemen en bestrijden plagen zoals luizen</w:t>
            </w:r>
            <w:r w:rsidRPr="006C731A">
              <w:t>, helemaal gratis!</w:t>
            </w:r>
            <w:r>
              <w:t xml:space="preserve"> </w:t>
            </w:r>
          </w:p>
        </w:tc>
      </w:tr>
      <w:tr w:rsidR="005116B9" w14:paraId="112FA204" w14:textId="77777777" w:rsidTr="00C75578">
        <w:tc>
          <w:tcPr>
            <w:tcW w:w="534" w:type="dxa"/>
          </w:tcPr>
          <w:p w14:paraId="43A6F404" w14:textId="77777777" w:rsidR="005116B9" w:rsidRDefault="005116B9" w:rsidP="00C75578">
            <w:pPr>
              <w:pStyle w:val="BasistekstAeres"/>
            </w:pPr>
            <w:r>
              <w:t>9</w:t>
            </w:r>
          </w:p>
        </w:tc>
        <w:tc>
          <w:tcPr>
            <w:tcW w:w="3827" w:type="dxa"/>
            <w:gridSpan w:val="3"/>
          </w:tcPr>
          <w:p w14:paraId="76EC2381" w14:textId="77777777" w:rsidR="005116B9" w:rsidRDefault="005116B9" w:rsidP="00C75578">
            <w:pPr>
              <w:pStyle w:val="Opsommingnummer1eniveauAeres"/>
              <w:numPr>
                <w:ilvl w:val="0"/>
                <w:numId w:val="0"/>
              </w:numPr>
            </w:pPr>
            <w:r>
              <w:t>Waarom is monitoren van planten en dieren belangrijk?</w:t>
            </w:r>
          </w:p>
        </w:tc>
        <w:tc>
          <w:tcPr>
            <w:tcW w:w="4423" w:type="dxa"/>
          </w:tcPr>
          <w:p w14:paraId="5C1AF4D6" w14:textId="77777777" w:rsidR="005116B9" w:rsidRDefault="005116B9" w:rsidP="00C75578">
            <w:pPr>
              <w:pStyle w:val="BasistekstAeres"/>
            </w:pPr>
            <w:r w:rsidRPr="001B0B6C">
              <w:t>Om bij te houden hoe het gaat met de aantallen planten en dieren</w:t>
            </w:r>
            <w:r>
              <w:t xml:space="preserve">. En te kijken of actie ondernomen moet worden om bijvoorbeeld uitsterven te voorkomen. </w:t>
            </w:r>
          </w:p>
        </w:tc>
      </w:tr>
      <w:tr w:rsidR="005116B9" w14:paraId="5E9F4F0F" w14:textId="77777777" w:rsidTr="00C75578">
        <w:tc>
          <w:tcPr>
            <w:tcW w:w="534" w:type="dxa"/>
          </w:tcPr>
          <w:p w14:paraId="6B6738FC" w14:textId="77777777" w:rsidR="005116B9" w:rsidRDefault="005116B9" w:rsidP="00C75578">
            <w:pPr>
              <w:pStyle w:val="BasistekstAeres"/>
            </w:pPr>
            <w:r>
              <w:t>10</w:t>
            </w:r>
          </w:p>
        </w:tc>
        <w:tc>
          <w:tcPr>
            <w:tcW w:w="3827" w:type="dxa"/>
            <w:gridSpan w:val="3"/>
          </w:tcPr>
          <w:p w14:paraId="72020AF6" w14:textId="77777777" w:rsidR="005116B9" w:rsidRDefault="005116B9" w:rsidP="00C75578">
            <w:pPr>
              <w:pStyle w:val="Opsommingnummer1eniveauAeres"/>
              <w:numPr>
                <w:ilvl w:val="0"/>
                <w:numId w:val="0"/>
              </w:numPr>
            </w:pPr>
            <w:r>
              <w:t xml:space="preserve">Waarom is het belangrijk om in de landbouw insecten te monitoren? </w:t>
            </w:r>
          </w:p>
        </w:tc>
        <w:tc>
          <w:tcPr>
            <w:tcW w:w="4423" w:type="dxa"/>
          </w:tcPr>
          <w:p w14:paraId="536B8377" w14:textId="64FD7DEF" w:rsidR="005116B9" w:rsidRPr="007D4A28" w:rsidRDefault="005116B9" w:rsidP="00C75578">
            <w:pPr>
              <w:pStyle w:val="BasistekstAeres"/>
              <w:rPr>
                <w:highlight w:val="yellow"/>
              </w:rPr>
            </w:pPr>
            <w:r w:rsidRPr="007D4A28">
              <w:t>Om te kijken wat de invloed is van gewasbeschermingsmiddelen op</w:t>
            </w:r>
            <w:r w:rsidR="00CA1ABA">
              <w:t xml:space="preserve"> nuttige</w:t>
            </w:r>
            <w:r w:rsidRPr="007D4A28">
              <w:t xml:space="preserve"> insecten bij verschillende percelen. Ook insecten die schade aanrichten kunnen worden gevolgd</w:t>
            </w:r>
            <w:r w:rsidR="00CA1ABA">
              <w:t>. Natuurlijke vijanden kunnen worden ingezet.</w:t>
            </w:r>
          </w:p>
        </w:tc>
      </w:tr>
      <w:tr w:rsidR="005116B9" w:rsidRPr="00E20147" w14:paraId="42A34249" w14:textId="77777777" w:rsidTr="00C75578">
        <w:tc>
          <w:tcPr>
            <w:tcW w:w="534" w:type="dxa"/>
          </w:tcPr>
          <w:p w14:paraId="20A8E2B2" w14:textId="77777777" w:rsidR="005116B9" w:rsidRDefault="005116B9" w:rsidP="00C75578">
            <w:pPr>
              <w:pStyle w:val="BasistekstAeres"/>
            </w:pPr>
          </w:p>
        </w:tc>
        <w:tc>
          <w:tcPr>
            <w:tcW w:w="8250" w:type="dxa"/>
            <w:gridSpan w:val="4"/>
          </w:tcPr>
          <w:p w14:paraId="0A0D7DE4" w14:textId="77777777" w:rsidR="005116B9" w:rsidRPr="00E20147" w:rsidRDefault="005116B9" w:rsidP="00C75578">
            <w:pPr>
              <w:pStyle w:val="Kop2-inhoud"/>
              <w:spacing w:before="0"/>
            </w:pPr>
            <w:r w:rsidRPr="00337876">
              <w:t>Begrippen</w:t>
            </w:r>
            <w:r>
              <w:t xml:space="preserve"> </w:t>
            </w:r>
          </w:p>
        </w:tc>
      </w:tr>
      <w:tr w:rsidR="005116B9" w:rsidRPr="00E20147" w14:paraId="4922BD7C" w14:textId="77777777" w:rsidTr="00C75578">
        <w:tc>
          <w:tcPr>
            <w:tcW w:w="534" w:type="dxa"/>
            <w:vMerge w:val="restart"/>
          </w:tcPr>
          <w:p w14:paraId="0C32B5AD" w14:textId="77777777" w:rsidR="005116B9" w:rsidRDefault="005116B9" w:rsidP="00C75578">
            <w:pPr>
              <w:pStyle w:val="BasistekstAeres"/>
            </w:pPr>
          </w:p>
        </w:tc>
        <w:tc>
          <w:tcPr>
            <w:tcW w:w="2296" w:type="dxa"/>
          </w:tcPr>
          <w:p w14:paraId="10706872" w14:textId="77777777" w:rsidR="005116B9" w:rsidRDefault="005116B9" w:rsidP="00C75578">
            <w:pPr>
              <w:pStyle w:val="BasistekstAeres"/>
            </w:pPr>
            <w:r w:rsidRPr="00407EFB">
              <w:t>Biodiversiteit</w:t>
            </w:r>
          </w:p>
          <w:p w14:paraId="4363928A" w14:textId="77777777" w:rsidR="005116B9" w:rsidRDefault="005116B9" w:rsidP="00C75578">
            <w:pPr>
              <w:pStyle w:val="Opsommingnummer1eniveauAeres"/>
              <w:numPr>
                <w:ilvl w:val="0"/>
                <w:numId w:val="0"/>
              </w:numPr>
            </w:pPr>
          </w:p>
        </w:tc>
        <w:tc>
          <w:tcPr>
            <w:tcW w:w="5954" w:type="dxa"/>
            <w:gridSpan w:val="3"/>
          </w:tcPr>
          <w:p w14:paraId="5DF989A7" w14:textId="244D58A0" w:rsidR="005116B9" w:rsidRPr="00FF295E" w:rsidRDefault="005116B9" w:rsidP="00C75578">
            <w:r>
              <w:t>De verzameling van verschillende soorten organismen zoals dieren, planten, schimmels en micro-organisme op aarde die samen de natuur in balans houden.</w:t>
            </w:r>
            <w:r w:rsidR="00CA1ABA">
              <w:t xml:space="preserve"> </w:t>
            </w:r>
          </w:p>
        </w:tc>
      </w:tr>
      <w:tr w:rsidR="005116B9" w14:paraId="3081F1E9" w14:textId="77777777" w:rsidTr="00C75578">
        <w:tc>
          <w:tcPr>
            <w:tcW w:w="534" w:type="dxa"/>
            <w:vMerge/>
          </w:tcPr>
          <w:p w14:paraId="54CC1483" w14:textId="77777777" w:rsidR="005116B9" w:rsidRDefault="005116B9" w:rsidP="00C75578">
            <w:pPr>
              <w:pStyle w:val="BasistekstAeres"/>
            </w:pPr>
          </w:p>
        </w:tc>
        <w:tc>
          <w:tcPr>
            <w:tcW w:w="2296" w:type="dxa"/>
          </w:tcPr>
          <w:p w14:paraId="343BD6F5" w14:textId="77777777" w:rsidR="005116B9" w:rsidRDefault="005116B9" w:rsidP="00C75578">
            <w:pPr>
              <w:pStyle w:val="BasistekstAeres"/>
            </w:pPr>
            <w:r w:rsidRPr="00407EFB">
              <w:t>Ecosysteem</w:t>
            </w:r>
          </w:p>
        </w:tc>
        <w:tc>
          <w:tcPr>
            <w:tcW w:w="5954" w:type="dxa"/>
            <w:gridSpan w:val="3"/>
          </w:tcPr>
          <w:p w14:paraId="76B24805" w14:textId="77777777" w:rsidR="005116B9" w:rsidRDefault="005116B9" w:rsidP="00C75578">
            <w:pPr>
              <w:pStyle w:val="Opsommingnummer1eniveauAeres"/>
              <w:numPr>
                <w:ilvl w:val="0"/>
                <w:numId w:val="0"/>
              </w:numPr>
              <w:spacing w:line="240" w:lineRule="auto"/>
            </w:pPr>
            <w:r w:rsidRPr="00A24206">
              <w:t xml:space="preserve">Alle </w:t>
            </w:r>
            <w:r>
              <w:t>biotische</w:t>
            </w:r>
            <w:r w:rsidRPr="00A24206">
              <w:t xml:space="preserve"> en abiotische </w:t>
            </w:r>
            <w:r>
              <w:t>factoren d</w:t>
            </w:r>
            <w:r w:rsidRPr="00A24206">
              <w:t xml:space="preserve">ie </w:t>
            </w:r>
            <w:r>
              <w:t>invloed op elkaar uitoefenen in een bepaald gebied</w:t>
            </w:r>
            <w:r w:rsidRPr="00A24206">
              <w:t>.</w:t>
            </w:r>
          </w:p>
        </w:tc>
      </w:tr>
      <w:tr w:rsidR="005116B9" w14:paraId="7FC4C4A6" w14:textId="77777777" w:rsidTr="00C75578">
        <w:tc>
          <w:tcPr>
            <w:tcW w:w="534" w:type="dxa"/>
            <w:vMerge/>
          </w:tcPr>
          <w:p w14:paraId="042A487F" w14:textId="77777777" w:rsidR="005116B9" w:rsidRDefault="005116B9" w:rsidP="00C75578">
            <w:pPr>
              <w:pStyle w:val="BasistekstAeres"/>
            </w:pPr>
          </w:p>
        </w:tc>
        <w:tc>
          <w:tcPr>
            <w:tcW w:w="2296" w:type="dxa"/>
          </w:tcPr>
          <w:p w14:paraId="652BE33C" w14:textId="77777777" w:rsidR="005116B9" w:rsidRDefault="005116B9" w:rsidP="00C75578">
            <w:pPr>
              <w:pStyle w:val="BasistekstAeres"/>
            </w:pPr>
            <w:r w:rsidRPr="00407EFB">
              <w:t>Natuurbeheer</w:t>
            </w:r>
          </w:p>
          <w:p w14:paraId="5FB9705A" w14:textId="77777777" w:rsidR="005116B9" w:rsidRDefault="005116B9" w:rsidP="00C75578">
            <w:pPr>
              <w:pStyle w:val="Opsommingnummer1eniveauAeres"/>
              <w:numPr>
                <w:ilvl w:val="0"/>
                <w:numId w:val="0"/>
              </w:numPr>
            </w:pPr>
          </w:p>
        </w:tc>
        <w:tc>
          <w:tcPr>
            <w:tcW w:w="5954" w:type="dxa"/>
            <w:gridSpan w:val="3"/>
          </w:tcPr>
          <w:p w14:paraId="68181AB0" w14:textId="77777777" w:rsidR="005116B9" w:rsidRPr="00401081" w:rsidRDefault="005116B9" w:rsidP="00C75578">
            <w:pPr>
              <w:pStyle w:val="BasistekstAeres"/>
            </w:pPr>
            <w:r w:rsidRPr="00401081">
              <w:t>Het door de mens beheren van een stuk natuur, met als uitgangspunt die natuur te laten ontwikkelen aan de hand van vooraf bepaalde doelstellingen</w:t>
            </w:r>
            <w:r>
              <w:t>.</w:t>
            </w:r>
          </w:p>
        </w:tc>
      </w:tr>
      <w:tr w:rsidR="005116B9" w14:paraId="0A85BF74" w14:textId="77777777" w:rsidTr="00C75578">
        <w:tc>
          <w:tcPr>
            <w:tcW w:w="534" w:type="dxa"/>
            <w:vMerge/>
          </w:tcPr>
          <w:p w14:paraId="3AB91807" w14:textId="77777777" w:rsidR="005116B9" w:rsidRDefault="005116B9" w:rsidP="00C75578">
            <w:pPr>
              <w:pStyle w:val="BasistekstAeres"/>
            </w:pPr>
          </w:p>
        </w:tc>
        <w:tc>
          <w:tcPr>
            <w:tcW w:w="2296" w:type="dxa"/>
          </w:tcPr>
          <w:p w14:paraId="69DBAAF8" w14:textId="77777777" w:rsidR="005116B9" w:rsidRDefault="005116B9" w:rsidP="00C75578">
            <w:pPr>
              <w:pStyle w:val="BasistekstAeres"/>
            </w:pPr>
            <w:proofErr w:type="spellStart"/>
            <w:r>
              <w:t>Rewilding</w:t>
            </w:r>
            <w:proofErr w:type="spellEnd"/>
          </w:p>
        </w:tc>
        <w:tc>
          <w:tcPr>
            <w:tcW w:w="5954" w:type="dxa"/>
            <w:gridSpan w:val="3"/>
          </w:tcPr>
          <w:p w14:paraId="2B3AD18C" w14:textId="1BC37D50" w:rsidR="005116B9" w:rsidRPr="00764BF1" w:rsidRDefault="003034BA" w:rsidP="00C75578">
            <w:pPr>
              <w:pStyle w:val="Opsommingnummer1eniveauAeres"/>
              <w:numPr>
                <w:ilvl w:val="0"/>
                <w:numId w:val="0"/>
              </w:numPr>
              <w:spacing w:line="240" w:lineRule="auto"/>
            </w:pPr>
            <w:r>
              <w:t>E</w:t>
            </w:r>
            <w:r w:rsidR="005116B9" w:rsidRPr="00A24206">
              <w:t>en stuk grond terug</w:t>
            </w:r>
            <w:r>
              <w:t>geven</w:t>
            </w:r>
            <w:r w:rsidR="005116B9" w:rsidRPr="00A24206">
              <w:t xml:space="preserve"> aan de natuur, waardoor het de </w:t>
            </w:r>
            <w:r w:rsidR="00CA1ABA">
              <w:t xml:space="preserve">kans krijgt zich </w:t>
            </w:r>
            <w:r>
              <w:t>te herstellen (</w:t>
            </w:r>
            <w:r w:rsidR="00CA1ABA">
              <w:t>natuurlijke processen</w:t>
            </w:r>
            <w:r>
              <w:t>)</w:t>
            </w:r>
            <w:r w:rsidR="00CA1ABA">
              <w:t>.</w:t>
            </w:r>
          </w:p>
        </w:tc>
      </w:tr>
      <w:tr w:rsidR="005116B9" w14:paraId="197D39EB" w14:textId="77777777" w:rsidTr="00C75578">
        <w:tc>
          <w:tcPr>
            <w:tcW w:w="534" w:type="dxa"/>
            <w:vMerge/>
          </w:tcPr>
          <w:p w14:paraId="480E8594" w14:textId="77777777" w:rsidR="005116B9" w:rsidRDefault="005116B9" w:rsidP="00C75578">
            <w:pPr>
              <w:pStyle w:val="BasistekstAeres"/>
            </w:pPr>
          </w:p>
        </w:tc>
        <w:tc>
          <w:tcPr>
            <w:tcW w:w="2296" w:type="dxa"/>
          </w:tcPr>
          <w:p w14:paraId="702760B2" w14:textId="77777777" w:rsidR="005116B9" w:rsidRDefault="005116B9" w:rsidP="00C75578">
            <w:pPr>
              <w:pStyle w:val="BasistekstAeres"/>
            </w:pPr>
            <w:r w:rsidRPr="00F82239">
              <w:t xml:space="preserve">Urban </w:t>
            </w:r>
            <w:proofErr w:type="spellStart"/>
            <w:r>
              <w:t>r</w:t>
            </w:r>
            <w:r w:rsidRPr="00F82239">
              <w:t>ewilding</w:t>
            </w:r>
            <w:proofErr w:type="spellEnd"/>
          </w:p>
        </w:tc>
        <w:tc>
          <w:tcPr>
            <w:tcW w:w="5954" w:type="dxa"/>
            <w:gridSpan w:val="3"/>
          </w:tcPr>
          <w:p w14:paraId="31B57604" w14:textId="77777777" w:rsidR="005116B9" w:rsidRDefault="005116B9" w:rsidP="00C75578">
            <w:pPr>
              <w:pStyle w:val="BasistekstAeres"/>
            </w:pPr>
            <w:proofErr w:type="spellStart"/>
            <w:r w:rsidRPr="00A24206">
              <w:t>Rewilding</w:t>
            </w:r>
            <w:proofErr w:type="spellEnd"/>
            <w:r w:rsidRPr="00A24206">
              <w:t xml:space="preserve"> in de sta</w:t>
            </w:r>
            <w:r>
              <w:t xml:space="preserve">d waarbij je kijkt hoe je ruimte terug kunt geven aan de natuur met behoud van gebouwen. </w:t>
            </w:r>
          </w:p>
        </w:tc>
      </w:tr>
      <w:tr w:rsidR="005116B9" w14:paraId="7BB22A84" w14:textId="77777777" w:rsidTr="00C75578">
        <w:tc>
          <w:tcPr>
            <w:tcW w:w="534" w:type="dxa"/>
            <w:vMerge/>
          </w:tcPr>
          <w:p w14:paraId="7423A444" w14:textId="77777777" w:rsidR="005116B9" w:rsidRDefault="005116B9" w:rsidP="00C75578">
            <w:pPr>
              <w:pStyle w:val="BasistekstAeres"/>
            </w:pPr>
          </w:p>
        </w:tc>
        <w:tc>
          <w:tcPr>
            <w:tcW w:w="2296" w:type="dxa"/>
          </w:tcPr>
          <w:p w14:paraId="1661B1E0" w14:textId="77777777" w:rsidR="005116B9" w:rsidRDefault="005116B9" w:rsidP="00C75578">
            <w:pPr>
              <w:pStyle w:val="BasistekstAeres"/>
            </w:pPr>
            <w:r w:rsidRPr="00F82239">
              <w:t>Ecosysteemdiensten</w:t>
            </w:r>
          </w:p>
          <w:p w14:paraId="3CF1AAE1" w14:textId="77777777" w:rsidR="005116B9" w:rsidRDefault="005116B9" w:rsidP="00C75578">
            <w:pPr>
              <w:pStyle w:val="Opsommingnummer1eniveauAeres"/>
              <w:numPr>
                <w:ilvl w:val="0"/>
                <w:numId w:val="0"/>
              </w:numPr>
            </w:pPr>
          </w:p>
        </w:tc>
        <w:tc>
          <w:tcPr>
            <w:tcW w:w="5954" w:type="dxa"/>
            <w:gridSpan w:val="3"/>
          </w:tcPr>
          <w:p w14:paraId="1E353EAD" w14:textId="77777777" w:rsidR="005116B9" w:rsidRDefault="005116B9" w:rsidP="00C75578">
            <w:pPr>
              <w:pStyle w:val="Opsommingnummer1eniveauAeres"/>
              <w:numPr>
                <w:ilvl w:val="0"/>
                <w:numId w:val="0"/>
              </w:numPr>
              <w:spacing w:line="240" w:lineRule="auto"/>
            </w:pPr>
            <w:r w:rsidRPr="00A24206">
              <w:t xml:space="preserve">Dit zijn </w:t>
            </w:r>
            <w:r>
              <w:t>diensten die de natuur ons levert, waar de mens (economisch) voordeel bij heeft.</w:t>
            </w:r>
          </w:p>
        </w:tc>
      </w:tr>
      <w:tr w:rsidR="005116B9" w14:paraId="201610E7" w14:textId="77777777" w:rsidTr="00C75578">
        <w:tc>
          <w:tcPr>
            <w:tcW w:w="534" w:type="dxa"/>
            <w:vMerge/>
          </w:tcPr>
          <w:p w14:paraId="7D160894" w14:textId="77777777" w:rsidR="005116B9" w:rsidRDefault="005116B9" w:rsidP="00C75578">
            <w:pPr>
              <w:pStyle w:val="BasistekstAeres"/>
            </w:pPr>
          </w:p>
        </w:tc>
        <w:tc>
          <w:tcPr>
            <w:tcW w:w="2296" w:type="dxa"/>
          </w:tcPr>
          <w:p w14:paraId="51541511" w14:textId="77777777" w:rsidR="005116B9" w:rsidRDefault="005116B9" w:rsidP="00C75578">
            <w:pPr>
              <w:pStyle w:val="BasistekstAeres"/>
            </w:pPr>
            <w:r w:rsidRPr="005D7B3F">
              <w:t>Monitoren</w:t>
            </w:r>
          </w:p>
          <w:p w14:paraId="21B91E65" w14:textId="77777777" w:rsidR="005116B9" w:rsidRDefault="005116B9" w:rsidP="00C75578">
            <w:pPr>
              <w:pStyle w:val="Opsommingnummer1eniveauAeres"/>
              <w:numPr>
                <w:ilvl w:val="0"/>
                <w:numId w:val="0"/>
              </w:numPr>
            </w:pPr>
          </w:p>
        </w:tc>
        <w:tc>
          <w:tcPr>
            <w:tcW w:w="5954" w:type="dxa"/>
            <w:gridSpan w:val="3"/>
          </w:tcPr>
          <w:p w14:paraId="55CFCDC6" w14:textId="77777777" w:rsidR="005116B9" w:rsidRDefault="005116B9" w:rsidP="00C75578">
            <w:pPr>
              <w:pStyle w:val="Opsommingnummer1eniveauAeres"/>
              <w:numPr>
                <w:ilvl w:val="0"/>
                <w:numId w:val="0"/>
              </w:numPr>
              <w:spacing w:line="240" w:lineRule="auto"/>
            </w:pPr>
            <w:r>
              <w:t>Het waarnemen en verzamelen van informatie over iets, gedurende een langere tijd.</w:t>
            </w:r>
          </w:p>
        </w:tc>
      </w:tr>
      <w:tr w:rsidR="005116B9" w:rsidRPr="00E20147" w14:paraId="7C27EE84" w14:textId="77777777" w:rsidTr="00C75578">
        <w:tc>
          <w:tcPr>
            <w:tcW w:w="534" w:type="dxa"/>
          </w:tcPr>
          <w:p w14:paraId="09933DF2" w14:textId="77777777" w:rsidR="005116B9" w:rsidRDefault="005116B9" w:rsidP="00C75578">
            <w:pPr>
              <w:pStyle w:val="BasistekstAeres"/>
            </w:pPr>
          </w:p>
        </w:tc>
        <w:tc>
          <w:tcPr>
            <w:tcW w:w="8250" w:type="dxa"/>
            <w:gridSpan w:val="4"/>
          </w:tcPr>
          <w:p w14:paraId="70BC2016" w14:textId="77777777" w:rsidR="005116B9" w:rsidRPr="00D0727B" w:rsidRDefault="005116B9" w:rsidP="00C75578">
            <w:pPr>
              <w:pStyle w:val="Kop2-inhoud"/>
              <w:spacing w:before="0"/>
            </w:pPr>
            <w:r>
              <w:t>Reflectie</w:t>
            </w:r>
          </w:p>
        </w:tc>
      </w:tr>
      <w:tr w:rsidR="005116B9" w:rsidRPr="00E20147" w14:paraId="62466D9A" w14:textId="77777777" w:rsidTr="00C75578">
        <w:tc>
          <w:tcPr>
            <w:tcW w:w="534" w:type="dxa"/>
          </w:tcPr>
          <w:p w14:paraId="22F627FB" w14:textId="77777777" w:rsidR="005116B9" w:rsidRDefault="005116B9" w:rsidP="00C75578">
            <w:pPr>
              <w:pStyle w:val="BasistekstAeres"/>
            </w:pPr>
            <w:r>
              <w:t>11</w:t>
            </w:r>
          </w:p>
        </w:tc>
        <w:tc>
          <w:tcPr>
            <w:tcW w:w="3005" w:type="dxa"/>
            <w:gridSpan w:val="2"/>
          </w:tcPr>
          <w:p w14:paraId="58687C8F" w14:textId="77777777" w:rsidR="005116B9" w:rsidRPr="00D0727B" w:rsidRDefault="005116B9" w:rsidP="00C75578">
            <w:pPr>
              <w:pStyle w:val="BasistekstAeres"/>
            </w:pPr>
            <w:r>
              <w:t xml:space="preserve">Wat vind jij belangrijk aan groen in jouw leefomgeving? </w:t>
            </w:r>
          </w:p>
        </w:tc>
        <w:tc>
          <w:tcPr>
            <w:tcW w:w="5245" w:type="dxa"/>
            <w:gridSpan w:val="2"/>
          </w:tcPr>
          <w:p w14:paraId="3B7F5284" w14:textId="77777777" w:rsidR="005116B9" w:rsidRPr="007B692B" w:rsidRDefault="005116B9" w:rsidP="00C75578">
            <w:pPr>
              <w:pStyle w:val="BasistekstAeres"/>
            </w:pPr>
            <w:r w:rsidRPr="007B692B">
              <w:t>Bijvoorbeeld:</w:t>
            </w:r>
          </w:p>
          <w:p w14:paraId="1E8D6041" w14:textId="77777777" w:rsidR="005116B9" w:rsidRPr="007B692B" w:rsidRDefault="005116B9" w:rsidP="00C75578">
            <w:pPr>
              <w:pStyle w:val="BasistekstAeres"/>
              <w:numPr>
                <w:ilvl w:val="0"/>
                <w:numId w:val="29"/>
              </w:numPr>
            </w:pPr>
            <w:r w:rsidRPr="007B692B">
              <w:t xml:space="preserve">Je kunt in het groen fijn wandelen. </w:t>
            </w:r>
          </w:p>
          <w:p w14:paraId="30B27056" w14:textId="77777777" w:rsidR="005116B9" w:rsidRPr="007B692B" w:rsidRDefault="005116B9" w:rsidP="00C75578">
            <w:pPr>
              <w:pStyle w:val="BasistekstAeres"/>
              <w:numPr>
                <w:ilvl w:val="0"/>
                <w:numId w:val="29"/>
              </w:numPr>
            </w:pPr>
            <w:r w:rsidRPr="007B692B">
              <w:t>Je kunt er fijn je hond uitlaten.</w:t>
            </w:r>
          </w:p>
          <w:p w14:paraId="488C5B19" w14:textId="77777777" w:rsidR="005116B9" w:rsidRPr="007B692B" w:rsidRDefault="005116B9" w:rsidP="00C75578">
            <w:pPr>
              <w:pStyle w:val="BasistekstAeres"/>
              <w:numPr>
                <w:ilvl w:val="0"/>
                <w:numId w:val="29"/>
              </w:numPr>
            </w:pPr>
            <w:r w:rsidRPr="007B692B">
              <w:t xml:space="preserve">Je kunt er goed buiten spelen en hutten bouwen. </w:t>
            </w:r>
          </w:p>
          <w:p w14:paraId="4B8FAF57" w14:textId="77777777" w:rsidR="005116B9" w:rsidRPr="007B692B" w:rsidRDefault="005116B9" w:rsidP="00C75578">
            <w:pPr>
              <w:pStyle w:val="BasistekstAeres"/>
              <w:numPr>
                <w:ilvl w:val="0"/>
                <w:numId w:val="29"/>
              </w:numPr>
            </w:pPr>
            <w:r w:rsidRPr="007B692B">
              <w:t xml:space="preserve">Door </w:t>
            </w:r>
            <w:r w:rsidRPr="000208F9">
              <w:t>aanwezigheid van planten en bomen</w:t>
            </w:r>
            <w:r w:rsidRPr="007B692B">
              <w:t xml:space="preserve"> zie je veel dieren om je heen. </w:t>
            </w:r>
          </w:p>
        </w:tc>
      </w:tr>
      <w:tr w:rsidR="005116B9" w:rsidRPr="00E20147" w14:paraId="711B85F9" w14:textId="77777777" w:rsidTr="00C75578">
        <w:tc>
          <w:tcPr>
            <w:tcW w:w="534" w:type="dxa"/>
          </w:tcPr>
          <w:p w14:paraId="42E79459" w14:textId="77777777" w:rsidR="005116B9" w:rsidRDefault="005116B9" w:rsidP="00C75578">
            <w:pPr>
              <w:pStyle w:val="BasistekstAeres"/>
            </w:pPr>
            <w:r>
              <w:t>12</w:t>
            </w:r>
          </w:p>
        </w:tc>
        <w:tc>
          <w:tcPr>
            <w:tcW w:w="3005" w:type="dxa"/>
            <w:gridSpan w:val="2"/>
          </w:tcPr>
          <w:p w14:paraId="4932E748" w14:textId="77777777" w:rsidR="005116B9" w:rsidRPr="00D0727B" w:rsidRDefault="005116B9" w:rsidP="00C75578">
            <w:pPr>
              <w:pStyle w:val="Opsommingnummer1eniveauAeres"/>
              <w:numPr>
                <w:ilvl w:val="0"/>
                <w:numId w:val="0"/>
              </w:numPr>
            </w:pPr>
            <w:r>
              <w:t>Wat kun jij thuis doen aan (</w:t>
            </w:r>
            <w:proofErr w:type="spellStart"/>
            <w:r>
              <w:t>urban</w:t>
            </w:r>
            <w:proofErr w:type="spellEnd"/>
            <w:r>
              <w:t xml:space="preserve">) </w:t>
            </w:r>
            <w:proofErr w:type="spellStart"/>
            <w:r>
              <w:t>rewilding</w:t>
            </w:r>
            <w:proofErr w:type="spellEnd"/>
            <w:r>
              <w:t>?</w:t>
            </w:r>
          </w:p>
        </w:tc>
        <w:tc>
          <w:tcPr>
            <w:tcW w:w="5245" w:type="dxa"/>
            <w:gridSpan w:val="2"/>
          </w:tcPr>
          <w:p w14:paraId="40DFA3E7" w14:textId="77777777" w:rsidR="005116B9" w:rsidRPr="007B692B" w:rsidRDefault="005116B9" w:rsidP="00C75578">
            <w:pPr>
              <w:pStyle w:val="BasistekstAeres"/>
            </w:pPr>
            <w:r w:rsidRPr="007B692B">
              <w:t>Bijvoorbeeld:</w:t>
            </w:r>
          </w:p>
          <w:p w14:paraId="5E9F9A3A" w14:textId="77777777" w:rsidR="005116B9" w:rsidRPr="007B692B" w:rsidRDefault="005116B9" w:rsidP="00C75578">
            <w:pPr>
              <w:pStyle w:val="BasistekstAeres"/>
              <w:numPr>
                <w:ilvl w:val="0"/>
                <w:numId w:val="41"/>
              </w:numPr>
            </w:pPr>
            <w:r w:rsidRPr="007B692B">
              <w:t xml:space="preserve">Tegels uit de tuin vervangen voor planten. </w:t>
            </w:r>
          </w:p>
          <w:p w14:paraId="2BEC7D96" w14:textId="77777777" w:rsidR="005116B9" w:rsidRPr="007B692B" w:rsidRDefault="005116B9" w:rsidP="00C75578">
            <w:pPr>
              <w:pStyle w:val="BasistekstAeres"/>
              <w:numPr>
                <w:ilvl w:val="0"/>
                <w:numId w:val="41"/>
              </w:numPr>
            </w:pPr>
            <w:r w:rsidRPr="007B692B">
              <w:t xml:space="preserve">Een boom planten. </w:t>
            </w:r>
          </w:p>
          <w:p w14:paraId="2A9AA727" w14:textId="77777777" w:rsidR="005116B9" w:rsidRPr="007B692B" w:rsidRDefault="005116B9" w:rsidP="00C75578">
            <w:pPr>
              <w:pStyle w:val="BasistekstAeres"/>
              <w:numPr>
                <w:ilvl w:val="0"/>
                <w:numId w:val="41"/>
              </w:numPr>
            </w:pPr>
            <w:r w:rsidRPr="007B692B">
              <w:t xml:space="preserve">Onkruid laten staan en laten bloeien voor insecten. </w:t>
            </w:r>
          </w:p>
          <w:p w14:paraId="0A0B5DD6" w14:textId="77777777" w:rsidR="005116B9" w:rsidRPr="007B692B" w:rsidRDefault="005116B9" w:rsidP="00C75578">
            <w:pPr>
              <w:pStyle w:val="BasistekstAeres"/>
              <w:numPr>
                <w:ilvl w:val="0"/>
                <w:numId w:val="41"/>
              </w:numPr>
            </w:pPr>
            <w:r w:rsidRPr="007B692B">
              <w:t xml:space="preserve">Niets doen aan een stukje in de tuin en kijken wat er gebeurt. </w:t>
            </w:r>
          </w:p>
        </w:tc>
      </w:tr>
      <w:tr w:rsidR="005116B9" w:rsidRPr="00E20147" w14:paraId="46BB22E4" w14:textId="77777777" w:rsidTr="00C75578">
        <w:tc>
          <w:tcPr>
            <w:tcW w:w="534" w:type="dxa"/>
          </w:tcPr>
          <w:p w14:paraId="47EF9A3E" w14:textId="77777777" w:rsidR="005116B9" w:rsidRDefault="005116B9" w:rsidP="00C75578">
            <w:pPr>
              <w:pStyle w:val="BasistekstAeres"/>
            </w:pPr>
            <w:r>
              <w:t>13</w:t>
            </w:r>
          </w:p>
        </w:tc>
        <w:tc>
          <w:tcPr>
            <w:tcW w:w="3005" w:type="dxa"/>
            <w:gridSpan w:val="2"/>
          </w:tcPr>
          <w:p w14:paraId="4DFD0EDE" w14:textId="77777777" w:rsidR="005116B9" w:rsidRPr="00D0727B" w:rsidRDefault="005116B9" w:rsidP="00C75578">
            <w:pPr>
              <w:pStyle w:val="Opsommingnummer1eniveauAeres"/>
              <w:numPr>
                <w:ilvl w:val="0"/>
                <w:numId w:val="0"/>
              </w:numPr>
            </w:pPr>
            <w:r>
              <w:t>Hoe vind jij het om onderzoek te doen naar een betere leefomgeving voor planten en dieren? Verklaar jouw antwoord.</w:t>
            </w:r>
          </w:p>
        </w:tc>
        <w:tc>
          <w:tcPr>
            <w:tcW w:w="5245" w:type="dxa"/>
            <w:gridSpan w:val="2"/>
          </w:tcPr>
          <w:p w14:paraId="00304C65" w14:textId="77777777" w:rsidR="005116B9" w:rsidRPr="007B692B" w:rsidRDefault="005116B9" w:rsidP="00C75578">
            <w:pPr>
              <w:pStyle w:val="BasistekstAeres"/>
            </w:pPr>
            <w:r w:rsidRPr="007B692B">
              <w:t xml:space="preserve">Bijvoorbeeld: </w:t>
            </w:r>
          </w:p>
          <w:p w14:paraId="57EF67D3" w14:textId="77777777" w:rsidR="005116B9" w:rsidRPr="007B692B" w:rsidRDefault="005116B9" w:rsidP="00C75578">
            <w:pPr>
              <w:pStyle w:val="BasistekstAeres"/>
              <w:numPr>
                <w:ilvl w:val="0"/>
                <w:numId w:val="42"/>
              </w:numPr>
            </w:pPr>
            <w:r w:rsidRPr="007B692B">
              <w:t xml:space="preserve">Leuk, omdat ik graag buiten ben en de omgeving ontdek. </w:t>
            </w:r>
          </w:p>
          <w:p w14:paraId="166EFF25" w14:textId="77777777" w:rsidR="005116B9" w:rsidRPr="007B692B" w:rsidRDefault="005116B9" w:rsidP="00C75578">
            <w:pPr>
              <w:pStyle w:val="BasistekstAeres"/>
              <w:numPr>
                <w:ilvl w:val="0"/>
                <w:numId w:val="42"/>
              </w:numPr>
            </w:pPr>
            <w:r w:rsidRPr="007B692B">
              <w:t xml:space="preserve">Belangrijk, omdat ik graag meer planten en dieren in de omgeving zie. </w:t>
            </w:r>
          </w:p>
          <w:p w14:paraId="3B3EE91C" w14:textId="77777777" w:rsidR="005116B9" w:rsidRPr="007B692B" w:rsidRDefault="005116B9" w:rsidP="00C75578">
            <w:pPr>
              <w:pStyle w:val="BasistekstAeres"/>
              <w:numPr>
                <w:ilvl w:val="0"/>
                <w:numId w:val="42"/>
              </w:numPr>
            </w:pPr>
            <w:r w:rsidRPr="007B692B">
              <w:t xml:space="preserve">Moeilijk, omdat het niet goed bij te houden was welke dieren je allemaal zag. </w:t>
            </w:r>
          </w:p>
          <w:p w14:paraId="7781B9A0" w14:textId="77777777" w:rsidR="005116B9" w:rsidRPr="007B692B" w:rsidRDefault="005116B9" w:rsidP="00C75578">
            <w:pPr>
              <w:pStyle w:val="BasistekstAeres"/>
              <w:numPr>
                <w:ilvl w:val="0"/>
                <w:numId w:val="42"/>
              </w:numPr>
            </w:pPr>
            <w:r w:rsidRPr="007B692B">
              <w:t xml:space="preserve">Makkelijk, omdat ik dit al vaker gedaan heb. </w:t>
            </w:r>
          </w:p>
        </w:tc>
      </w:tr>
      <w:tr w:rsidR="005116B9" w:rsidRPr="00E20147" w14:paraId="2D970903" w14:textId="77777777" w:rsidTr="00C75578">
        <w:tc>
          <w:tcPr>
            <w:tcW w:w="534" w:type="dxa"/>
          </w:tcPr>
          <w:p w14:paraId="143650BC" w14:textId="77777777" w:rsidR="005116B9" w:rsidRDefault="005116B9" w:rsidP="00C75578">
            <w:pPr>
              <w:pStyle w:val="BasistekstAeres"/>
            </w:pPr>
            <w:r>
              <w:t>14</w:t>
            </w:r>
          </w:p>
        </w:tc>
        <w:tc>
          <w:tcPr>
            <w:tcW w:w="3005" w:type="dxa"/>
            <w:gridSpan w:val="2"/>
          </w:tcPr>
          <w:p w14:paraId="02C3EFDA" w14:textId="77777777" w:rsidR="005116B9" w:rsidRDefault="005116B9" w:rsidP="00C75578">
            <w:pPr>
              <w:pStyle w:val="Opsommingnummer1eniveauAeres"/>
              <w:numPr>
                <w:ilvl w:val="0"/>
                <w:numId w:val="0"/>
              </w:numPr>
            </w:pPr>
            <w:r>
              <w:t xml:space="preserve">Is jouw mening over het belang van natuur en biodiversiteit veranderd door deze les? Leg uit waarom wel of niet. </w:t>
            </w:r>
          </w:p>
        </w:tc>
        <w:tc>
          <w:tcPr>
            <w:tcW w:w="5245" w:type="dxa"/>
            <w:gridSpan w:val="2"/>
          </w:tcPr>
          <w:p w14:paraId="31D53079" w14:textId="77777777" w:rsidR="005116B9" w:rsidRPr="007B692B" w:rsidRDefault="005116B9" w:rsidP="00C75578">
            <w:pPr>
              <w:pStyle w:val="BasistekstAeres"/>
            </w:pPr>
            <w:r w:rsidRPr="007B692B">
              <w:t>Bijvoorbeeld:</w:t>
            </w:r>
          </w:p>
          <w:p w14:paraId="5AB1673A" w14:textId="77777777" w:rsidR="005116B9" w:rsidRPr="000208F9" w:rsidRDefault="005116B9" w:rsidP="00C75578">
            <w:pPr>
              <w:pStyle w:val="BasistekstAeres"/>
              <w:numPr>
                <w:ilvl w:val="0"/>
                <w:numId w:val="43"/>
              </w:numPr>
            </w:pPr>
            <w:r w:rsidRPr="007B692B">
              <w:t xml:space="preserve">Niet </w:t>
            </w:r>
            <w:r w:rsidRPr="000208F9">
              <w:t xml:space="preserve">veranderd, omdat ik dit een interessant onderwerp vind en het belangrijk vind. </w:t>
            </w:r>
          </w:p>
          <w:p w14:paraId="62D201AC" w14:textId="77777777" w:rsidR="005116B9" w:rsidRPr="00CD0AE0" w:rsidRDefault="005116B9" w:rsidP="00C75578">
            <w:pPr>
              <w:pStyle w:val="BasistekstAeres"/>
              <w:numPr>
                <w:ilvl w:val="0"/>
                <w:numId w:val="43"/>
              </w:numPr>
              <w:rPr>
                <w:color w:val="FF0000"/>
              </w:rPr>
            </w:pPr>
            <w:r w:rsidRPr="000208F9">
              <w:t>Wel veranderd, ik was niet echt op de hoogte over</w:t>
            </w:r>
            <w:r w:rsidRPr="007B692B">
              <w:t xml:space="preserve"> waarom het belangrijk is en nu wel.</w:t>
            </w:r>
          </w:p>
        </w:tc>
      </w:tr>
    </w:tbl>
    <w:p w14:paraId="164196A7" w14:textId="77777777" w:rsidR="005116B9" w:rsidRDefault="005116B9" w:rsidP="005116B9">
      <w:pPr>
        <w:pStyle w:val="BasistekstAeres"/>
      </w:pPr>
    </w:p>
    <w:p w14:paraId="2A9AD77F" w14:textId="77777777" w:rsidR="00D33B49" w:rsidRPr="00D33B49" w:rsidRDefault="00D33B49" w:rsidP="00D33B49"/>
    <w:p w14:paraId="5D80BFBE" w14:textId="77777777" w:rsidR="00D33B49" w:rsidRPr="00D33B49" w:rsidRDefault="00D33B49" w:rsidP="00D33B49"/>
    <w:p w14:paraId="1EBF4F9B" w14:textId="77777777" w:rsidR="00D33B49" w:rsidRPr="00D33B49" w:rsidRDefault="00D33B49" w:rsidP="00D33B49"/>
    <w:p w14:paraId="21FECD63" w14:textId="77777777" w:rsidR="00D33B49" w:rsidRPr="00D33B49" w:rsidRDefault="00D33B49" w:rsidP="00D33B49"/>
    <w:p w14:paraId="4FAAEEE1" w14:textId="77777777" w:rsidR="00D33B49" w:rsidRPr="00D33B49" w:rsidRDefault="00D33B49" w:rsidP="00D33B49"/>
    <w:p w14:paraId="38C8C48C" w14:textId="77777777" w:rsidR="00D33B49" w:rsidRPr="00D33B49" w:rsidRDefault="00D33B49" w:rsidP="00D33B49"/>
    <w:p w14:paraId="0376ACC7" w14:textId="77777777" w:rsidR="00D33B49" w:rsidRPr="00D33B49" w:rsidRDefault="00D33B49" w:rsidP="00D33B49"/>
    <w:p w14:paraId="70618CCF" w14:textId="77777777" w:rsidR="00D33B49" w:rsidRPr="00D33B49" w:rsidRDefault="00D33B49" w:rsidP="00D33B49"/>
    <w:p w14:paraId="3455A600" w14:textId="77777777" w:rsidR="00D33B49" w:rsidRPr="00D33B49" w:rsidRDefault="00D33B49" w:rsidP="00D33B49"/>
    <w:p w14:paraId="7F94060C" w14:textId="77777777" w:rsidR="00D33B49" w:rsidRPr="00D33B49" w:rsidRDefault="00D33B49" w:rsidP="00D33B49"/>
    <w:p w14:paraId="434E0754" w14:textId="028571D6" w:rsidR="00172334" w:rsidRDefault="00172334" w:rsidP="0074532E">
      <w:pPr>
        <w:pStyle w:val="BasistekstAeres"/>
      </w:pPr>
    </w:p>
    <w:p w14:paraId="237BEF4B" w14:textId="112A2B69" w:rsidR="00A54E15" w:rsidRPr="00832C43" w:rsidRDefault="00A54E15" w:rsidP="00832C43">
      <w:pPr>
        <w:spacing w:line="240" w:lineRule="atLeast"/>
        <w:rPr>
          <w:rFonts w:asciiTheme="minorHAnsi" w:hAnsiTheme="minorHAnsi"/>
        </w:rPr>
      </w:pPr>
    </w:p>
    <w:sectPr w:rsidR="00A54E15" w:rsidRPr="00832C43" w:rsidSect="00622C16">
      <w:footerReference w:type="default" r:id="rId21"/>
      <w:headerReference w:type="first" r:id="rId22"/>
      <w:footerReference w:type="first" r:id="rId23"/>
      <w:pgSz w:w="11906" w:h="16838" w:code="9"/>
      <w:pgMar w:top="1276" w:right="1134" w:bottom="1276" w:left="1985" w:header="227" w:footer="284" w:gutter="0"/>
      <w:cols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C9F77" w14:textId="77777777" w:rsidR="00746B4E" w:rsidRDefault="00746B4E">
      <w:r>
        <w:separator/>
      </w:r>
    </w:p>
    <w:p w14:paraId="0C9E7405" w14:textId="77777777" w:rsidR="00746B4E" w:rsidRDefault="00746B4E"/>
  </w:endnote>
  <w:endnote w:type="continuationSeparator" w:id="0">
    <w:p w14:paraId="6108282A" w14:textId="77777777" w:rsidR="00746B4E" w:rsidRDefault="00746B4E">
      <w:r>
        <w:continuationSeparator/>
      </w:r>
    </w:p>
    <w:p w14:paraId="10F9AB3A" w14:textId="77777777" w:rsidR="00746B4E" w:rsidRDefault="00746B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2570" w:tblpY="15792"/>
      <w:tblOverlap w:val="never"/>
      <w:tblW w:w="8400" w:type="dxa"/>
      <w:tblBorders>
        <w:top w:val="single" w:sz="2" w:space="0" w:color="0578BD" w:themeColor="accent3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821"/>
      <w:gridCol w:w="579"/>
    </w:tblGrid>
    <w:tr w:rsidR="00E41773" w14:paraId="2CEB4B8E" w14:textId="77777777" w:rsidTr="00EC6257">
      <w:trPr>
        <w:cantSplit/>
        <w:trHeight w:hRule="exact" w:val="719"/>
      </w:trPr>
      <w:tc>
        <w:tcPr>
          <w:tcW w:w="7821" w:type="dxa"/>
          <w:tcBorders>
            <w:top w:val="single" w:sz="4" w:space="0" w:color="DF6D0F"/>
          </w:tcBorders>
          <w:shd w:val="clear" w:color="auto" w:fill="auto"/>
          <w:vAlign w:val="bottom"/>
        </w:tcPr>
        <w:p w14:paraId="1C5F4C01" w14:textId="20F86083" w:rsidR="00E41773" w:rsidRPr="00213EBF" w:rsidRDefault="00E41773" w:rsidP="00E41773">
          <w:pPr>
            <w:pStyle w:val="VoettekstAeres"/>
          </w:pPr>
          <w:r>
            <w:drawing>
              <wp:anchor distT="0" distB="0" distL="114300" distR="114300" simplePos="0" relativeHeight="251661312" behindDoc="1" locked="0" layoutInCell="1" allowOverlap="1" wp14:anchorId="59BE5256" wp14:editId="75699F94">
                <wp:simplePos x="0" y="0"/>
                <wp:positionH relativeFrom="column">
                  <wp:posOffset>3914775</wp:posOffset>
                </wp:positionH>
                <wp:positionV relativeFrom="page">
                  <wp:posOffset>-1905</wp:posOffset>
                </wp:positionV>
                <wp:extent cx="1089660" cy="312420"/>
                <wp:effectExtent l="0" t="0" r="0" b="0"/>
                <wp:wrapTight wrapText="bothSides">
                  <wp:wrapPolygon edited="0">
                    <wp:start x="0" y="0"/>
                    <wp:lineTo x="0" y="19756"/>
                    <wp:lineTo x="21147" y="19756"/>
                    <wp:lineTo x="21147" y="0"/>
                    <wp:lineTo x="0" y="0"/>
                  </wp:wrapPolygon>
                </wp:wrapTight>
                <wp:docPr id="193" name="Afbeelding 19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" name="Afbeelding 5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966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drawing>
              <wp:anchor distT="0" distB="0" distL="114300" distR="114300" simplePos="0" relativeHeight="251663360" behindDoc="1" locked="0" layoutInCell="1" allowOverlap="1" wp14:anchorId="701BF802" wp14:editId="7C065FAE">
                <wp:simplePos x="0" y="0"/>
                <wp:positionH relativeFrom="column">
                  <wp:posOffset>1950085</wp:posOffset>
                </wp:positionH>
                <wp:positionV relativeFrom="paragraph">
                  <wp:posOffset>-164465</wp:posOffset>
                </wp:positionV>
                <wp:extent cx="868680" cy="297180"/>
                <wp:effectExtent l="0" t="0" r="7620" b="7620"/>
                <wp:wrapTight wrapText="bothSides">
                  <wp:wrapPolygon edited="0">
                    <wp:start x="0" y="0"/>
                    <wp:lineTo x="0" y="20769"/>
                    <wp:lineTo x="21316" y="20769"/>
                    <wp:lineTo x="21316" y="0"/>
                    <wp:lineTo x="0" y="0"/>
                  </wp:wrapPolygon>
                </wp:wrapTight>
                <wp:docPr id="192" name="Afbeelding 19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" name="Afbeelding 6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86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drawing>
              <wp:anchor distT="0" distB="0" distL="114300" distR="114300" simplePos="0" relativeHeight="251662336" behindDoc="1" locked="0" layoutInCell="1" allowOverlap="1" wp14:anchorId="1B919943" wp14:editId="3BB16D57">
                <wp:simplePos x="0" y="0"/>
                <wp:positionH relativeFrom="column">
                  <wp:posOffset>2788285</wp:posOffset>
                </wp:positionH>
                <wp:positionV relativeFrom="paragraph">
                  <wp:posOffset>33655</wp:posOffset>
                </wp:positionV>
                <wp:extent cx="1059180" cy="281940"/>
                <wp:effectExtent l="0" t="0" r="7620" b="3810"/>
                <wp:wrapTight wrapText="bothSides">
                  <wp:wrapPolygon edited="0">
                    <wp:start x="0" y="0"/>
                    <wp:lineTo x="0" y="20432"/>
                    <wp:lineTo x="21367" y="20432"/>
                    <wp:lineTo x="21367" y="0"/>
                    <wp:lineTo x="0" y="0"/>
                  </wp:wrapPolygon>
                </wp:wrapTight>
                <wp:docPr id="194" name="Afbeelding 1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" name="Afbeelding 60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918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sdt>
            <w:sdtPr>
              <w:rPr>
                <w:rStyle w:val="VoetteksttekenopmaakvetGroenhorst"/>
                <w:b w:val="0"/>
              </w:rPr>
              <w:tag w:val="Titel leermiddel"/>
              <w:id w:val="-1107876570"/>
              <w:placeholder>
                <w:docPart w:val="5241848379C64A6BB8F5EA28735A7DE9"/>
              </w:placeholder>
              <w:dataBinding w:prefixMappings="xmlns:ns0='http://www.joulesunlimited.com/ccmappings' " w:xpath="/ns0:ju[1]/ns0:Titel_20_leermiddel[1]" w:storeItemID="{7C19C94F-E01A-4BB1-8917-91A0F9B340BF}"/>
              <w:text/>
            </w:sdtPr>
            <w:sdtEndPr>
              <w:rPr>
                <w:rStyle w:val="VoetteksttekenopmaakvetGroenhorst"/>
              </w:rPr>
            </w:sdtEndPr>
            <w:sdtContent>
              <w:r w:rsidRPr="00E41773">
                <w:rPr>
                  <w:rStyle w:val="VoetteksttekenopmaakvetGroenhorst"/>
                  <w:b w:val="0"/>
                </w:rPr>
                <w:t>bb/kb/gl</w:t>
              </w:r>
            </w:sdtContent>
          </w:sdt>
          <w:r w:rsidRPr="00213EBF">
            <w:t xml:space="preserve">/ </w:t>
          </w:r>
          <w:sdt>
            <w:sdtPr>
              <w:tag w:val="Titel les"/>
              <w:id w:val="-2102016896"/>
              <w:placeholder>
                <w:docPart w:val="0546C23FEDF148888569E095FBD45639"/>
              </w:placeholder>
              <w:dataBinding w:prefixMappings="xmlns:ns0='http://www.joulesunlimited.com/ccmappings' " w:xpath="/ns0:ju[1]/ns0:Titel_20_les[1]" w:storeItemID="{7C19C94F-E01A-4BB1-8917-91A0F9B340BF}"/>
              <w:text/>
            </w:sdtPr>
            <w:sdtEndPr/>
            <w:sdtContent>
              <w:r>
                <w:t xml:space="preserve">Rewilding </w:t>
              </w:r>
            </w:sdtContent>
          </w:sdt>
          <w:r w:rsidRPr="00821ABF">
            <w:rPr>
              <w:sz w:val="14"/>
            </w:rPr>
            <w:t xml:space="preserve">in samenwerking met: </w:t>
          </w:r>
        </w:p>
      </w:tc>
      <w:tc>
        <w:tcPr>
          <w:tcW w:w="579" w:type="dxa"/>
          <w:tcBorders>
            <w:top w:val="single" w:sz="4" w:space="0" w:color="DF6D0F"/>
          </w:tcBorders>
          <w:shd w:val="clear" w:color="auto" w:fill="auto"/>
          <w:vAlign w:val="bottom"/>
        </w:tcPr>
        <w:p w14:paraId="0EF37565" w14:textId="77777777" w:rsidR="00E41773" w:rsidRPr="00B60AF2" w:rsidRDefault="00E41773" w:rsidP="00E41773">
          <w:pPr>
            <w:pStyle w:val="PaginanummerAeres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</w:tbl>
  <w:p w14:paraId="63D69AA2" w14:textId="77777777" w:rsidR="00E41773" w:rsidRDefault="00E4177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2003" w:tblpY="15792"/>
      <w:tblOverlap w:val="never"/>
      <w:tblW w:w="8967" w:type="dxa"/>
      <w:tblBorders>
        <w:top w:val="single" w:sz="2" w:space="0" w:color="0578BD" w:themeColor="accent3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88"/>
      <w:gridCol w:w="579"/>
    </w:tblGrid>
    <w:tr w:rsidR="00622C16" w14:paraId="383DD2A6" w14:textId="77777777" w:rsidTr="00622C16">
      <w:trPr>
        <w:cantSplit/>
        <w:trHeight w:hRule="exact" w:val="719"/>
      </w:trPr>
      <w:tc>
        <w:tcPr>
          <w:tcW w:w="8388" w:type="dxa"/>
          <w:tcBorders>
            <w:top w:val="single" w:sz="4" w:space="0" w:color="DF6D0F"/>
          </w:tcBorders>
          <w:shd w:val="clear" w:color="auto" w:fill="auto"/>
          <w:vAlign w:val="bottom"/>
        </w:tcPr>
        <w:p w14:paraId="54A1C3DF" w14:textId="77777777" w:rsidR="00622C16" w:rsidRPr="00213EBF" w:rsidRDefault="00622C16" w:rsidP="00622C16">
          <w:pPr>
            <w:pStyle w:val="VoettekstAeres"/>
          </w:pPr>
          <w:bookmarkStart w:id="0" w:name="_Hlk136956010"/>
          <w:r>
            <w:drawing>
              <wp:anchor distT="0" distB="0" distL="114300" distR="114300" simplePos="0" relativeHeight="251667456" behindDoc="1" locked="0" layoutInCell="1" allowOverlap="1" wp14:anchorId="36C705B8" wp14:editId="0C332E67">
                <wp:simplePos x="0" y="0"/>
                <wp:positionH relativeFrom="column">
                  <wp:posOffset>3914775</wp:posOffset>
                </wp:positionH>
                <wp:positionV relativeFrom="page">
                  <wp:posOffset>-1905</wp:posOffset>
                </wp:positionV>
                <wp:extent cx="1089660" cy="312420"/>
                <wp:effectExtent l="0" t="0" r="0" b="0"/>
                <wp:wrapTight wrapText="bothSides">
                  <wp:wrapPolygon edited="0">
                    <wp:start x="0" y="0"/>
                    <wp:lineTo x="0" y="19756"/>
                    <wp:lineTo x="21147" y="19756"/>
                    <wp:lineTo x="21147" y="0"/>
                    <wp:lineTo x="0" y="0"/>
                  </wp:wrapPolygon>
                </wp:wrapTight>
                <wp:docPr id="2" name="Afbeelding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" name="Afbeelding 5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966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drawing>
              <wp:anchor distT="0" distB="0" distL="114300" distR="114300" simplePos="0" relativeHeight="251669504" behindDoc="1" locked="0" layoutInCell="1" allowOverlap="1" wp14:anchorId="2287CEA1" wp14:editId="4F0ECC95">
                <wp:simplePos x="0" y="0"/>
                <wp:positionH relativeFrom="column">
                  <wp:posOffset>1950085</wp:posOffset>
                </wp:positionH>
                <wp:positionV relativeFrom="paragraph">
                  <wp:posOffset>-164465</wp:posOffset>
                </wp:positionV>
                <wp:extent cx="868680" cy="297180"/>
                <wp:effectExtent l="0" t="0" r="7620" b="7620"/>
                <wp:wrapTight wrapText="bothSides">
                  <wp:wrapPolygon edited="0">
                    <wp:start x="0" y="0"/>
                    <wp:lineTo x="0" y="20769"/>
                    <wp:lineTo x="21316" y="20769"/>
                    <wp:lineTo x="21316" y="0"/>
                    <wp:lineTo x="0" y="0"/>
                  </wp:wrapPolygon>
                </wp:wrapTight>
                <wp:docPr id="3" name="Afbeelding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" name="Afbeelding 6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86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drawing>
              <wp:anchor distT="0" distB="0" distL="114300" distR="114300" simplePos="0" relativeHeight="251668480" behindDoc="1" locked="0" layoutInCell="1" allowOverlap="1" wp14:anchorId="05CB3EA8" wp14:editId="612F744B">
                <wp:simplePos x="0" y="0"/>
                <wp:positionH relativeFrom="column">
                  <wp:posOffset>2788285</wp:posOffset>
                </wp:positionH>
                <wp:positionV relativeFrom="paragraph">
                  <wp:posOffset>33655</wp:posOffset>
                </wp:positionV>
                <wp:extent cx="1059180" cy="281940"/>
                <wp:effectExtent l="0" t="0" r="7620" b="3810"/>
                <wp:wrapTight wrapText="bothSides">
                  <wp:wrapPolygon edited="0">
                    <wp:start x="0" y="0"/>
                    <wp:lineTo x="0" y="20432"/>
                    <wp:lineTo x="21367" y="20432"/>
                    <wp:lineTo x="21367" y="0"/>
                    <wp:lineTo x="0" y="0"/>
                  </wp:wrapPolygon>
                </wp:wrapTight>
                <wp:docPr id="7" name="Afbeelding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" name="Afbeelding 60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918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sdt>
            <w:sdtPr>
              <w:rPr>
                <w:rStyle w:val="VoetteksttekenopmaakvetGroenhorst"/>
                <w:b w:val="0"/>
              </w:rPr>
              <w:tag w:val="Titel leermiddel"/>
              <w:id w:val="1045795035"/>
              <w:placeholder>
                <w:docPart w:val="C2CF53DAFAFE4BDF985257122B498D5D"/>
              </w:placeholder>
              <w:dataBinding w:prefixMappings="xmlns:ns0='http://www.joulesunlimited.com/ccmappings' " w:xpath="/ns0:ju[1]/ns0:Titel_20_leermiddel[1]" w:storeItemID="{7C19C94F-E01A-4BB1-8917-91A0F9B340BF}"/>
              <w:text/>
            </w:sdtPr>
            <w:sdtEndPr>
              <w:rPr>
                <w:rStyle w:val="VoetteksttekenopmaakvetGroenhorst"/>
              </w:rPr>
            </w:sdtEndPr>
            <w:sdtContent>
              <w:r w:rsidRPr="00622C16">
                <w:rPr>
                  <w:rStyle w:val="VoetteksttekenopmaakvetGroenhorst"/>
                  <w:b w:val="0"/>
                </w:rPr>
                <w:t>bb/kb/gl</w:t>
              </w:r>
            </w:sdtContent>
          </w:sdt>
          <w:r w:rsidRPr="00213EBF">
            <w:t xml:space="preserve">/ </w:t>
          </w:r>
          <w:sdt>
            <w:sdtPr>
              <w:tag w:val="Titel les"/>
              <w:id w:val="-1989777211"/>
              <w:placeholder>
                <w:docPart w:val="E87342E2B3B342AD86CF9BF07169522B"/>
              </w:placeholder>
              <w:dataBinding w:prefixMappings="xmlns:ns0='http://www.joulesunlimited.com/ccmappings' " w:xpath="/ns0:ju[1]/ns0:Titel_20_les[1]" w:storeItemID="{7C19C94F-E01A-4BB1-8917-91A0F9B340BF}"/>
              <w:text/>
            </w:sdtPr>
            <w:sdtEndPr/>
            <w:sdtContent>
              <w:r w:rsidRPr="00213EBF">
                <w:t xml:space="preserve">Rewilding </w:t>
              </w:r>
            </w:sdtContent>
          </w:sdt>
          <w:r w:rsidRPr="00821ABF">
            <w:rPr>
              <w:sz w:val="14"/>
            </w:rPr>
            <w:t xml:space="preserve">in samenwerking met: </w:t>
          </w:r>
        </w:p>
      </w:tc>
      <w:tc>
        <w:tcPr>
          <w:tcW w:w="579" w:type="dxa"/>
          <w:tcBorders>
            <w:top w:val="single" w:sz="4" w:space="0" w:color="DF6D0F"/>
          </w:tcBorders>
          <w:shd w:val="clear" w:color="auto" w:fill="auto"/>
          <w:vAlign w:val="bottom"/>
        </w:tcPr>
        <w:p w14:paraId="5CE42A76" w14:textId="77777777" w:rsidR="00622C16" w:rsidRPr="00B60AF2" w:rsidRDefault="00622C16" w:rsidP="00622C16">
          <w:pPr>
            <w:pStyle w:val="PaginanummerAeres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bookmarkEnd w:id="0"/>
  </w:tbl>
  <w:p w14:paraId="7558EA09" w14:textId="77777777" w:rsidR="00622C16" w:rsidRDefault="00622C1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E6485" w14:textId="77777777" w:rsidR="00746B4E" w:rsidRDefault="00746B4E">
      <w:r>
        <w:separator/>
      </w:r>
    </w:p>
    <w:p w14:paraId="36533170" w14:textId="77777777" w:rsidR="00746B4E" w:rsidRDefault="00746B4E"/>
  </w:footnote>
  <w:footnote w:type="continuationSeparator" w:id="0">
    <w:p w14:paraId="78D4A93A" w14:textId="77777777" w:rsidR="00746B4E" w:rsidRDefault="00746B4E">
      <w:r>
        <w:continuationSeparator/>
      </w:r>
    </w:p>
    <w:p w14:paraId="116D01F8" w14:textId="77777777" w:rsidR="00746B4E" w:rsidRDefault="00746B4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2E2E1" w14:textId="3C1F1B76" w:rsidR="00BC4610" w:rsidRDefault="00622C16" w:rsidP="002D5D57">
    <w:pPr>
      <w:pStyle w:val="TitelAeres"/>
    </w:pPr>
    <w:r w:rsidRPr="00EF314A">
      <w:rPr>
        <w:noProof/>
      </w:rPr>
      <w:drawing>
        <wp:anchor distT="0" distB="0" distL="114300" distR="114300" simplePos="0" relativeHeight="251665408" behindDoc="1" locked="0" layoutInCell="1" allowOverlap="1" wp14:anchorId="7A8C0039" wp14:editId="0328E366">
          <wp:simplePos x="0" y="0"/>
          <wp:positionH relativeFrom="page">
            <wp:posOffset>-88265</wp:posOffset>
          </wp:positionH>
          <wp:positionV relativeFrom="paragraph">
            <wp:posOffset>-419100</wp:posOffset>
          </wp:positionV>
          <wp:extent cx="7642224" cy="1028700"/>
          <wp:effectExtent l="0" t="0" r="0" b="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 rotWithShape="1">
                  <a:blip r:embed="rId1"/>
                  <a:srcRect l="-804" b="90400"/>
                  <a:stretch/>
                </pic:blipFill>
                <pic:spPr bwMode="auto">
                  <a:xfrm>
                    <a:off x="0" y="0"/>
                    <a:ext cx="7642224" cy="1028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4610" w:rsidRPr="002D5D57">
      <w:t>Docentenhandleiding</w:t>
    </w:r>
    <w:r w:rsidR="00BC4610" w:rsidRPr="00627472">
      <w:t xml:space="preserve"> - </w:t>
    </w:r>
    <w:r>
      <w:t>Rewilding</w:t>
    </w:r>
    <w:r w:rsidR="00BC4610" w:rsidRPr="0062747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41.8pt;height:132.9pt" o:bullet="t">
        <v:imagedata r:id="rId1" o:title="JU Groenhorst vierkantje new3"/>
      </v:shape>
    </w:pict>
  </w:numPicBullet>
  <w:numPicBullet w:numPicBulletId="1">
    <w:pict>
      <v:shape id="_x0000_i1038" type="#_x0000_t75" style="width:11.1pt;height:11.1pt" o:bullet="t">
        <v:imagedata r:id="rId2" o:title="Opsommingsteken vakje"/>
      </v:shape>
    </w:pict>
  </w:numPicBullet>
  <w:abstractNum w:abstractNumId="0" w15:restartNumberingAfterBreak="0">
    <w:nsid w:val="FFFFFF7C"/>
    <w:multiLevelType w:val="singleLevel"/>
    <w:tmpl w:val="B6A8CEA6"/>
    <w:lvl w:ilvl="0">
      <w:start w:val="1"/>
      <w:numFmt w:val="decimal"/>
      <w:pStyle w:val="Lijstnummering5"/>
      <w:lvlText w:val="%1."/>
      <w:lvlJc w:val="left"/>
      <w:pPr>
        <w:tabs>
          <w:tab w:val="num" w:pos="-3266"/>
        </w:tabs>
        <w:ind w:left="-3266" w:hanging="360"/>
      </w:pPr>
    </w:lvl>
  </w:abstractNum>
  <w:abstractNum w:abstractNumId="1" w15:restartNumberingAfterBreak="0">
    <w:nsid w:val="FFFFFF7D"/>
    <w:multiLevelType w:val="singleLevel"/>
    <w:tmpl w:val="6D966D86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E3AF3CC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E5A20A0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9A03FC2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A8064A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4A86CC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FE83CD8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E2380C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13E234A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A2B16"/>
    <w:multiLevelType w:val="multilevel"/>
    <w:tmpl w:val="261EC1A2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C7D200" w:themeColor="accent4"/>
      </w:rPr>
    </w:lvl>
    <w:lvl w:ilvl="1">
      <w:start w:val="1"/>
      <w:numFmt w:val="bullet"/>
      <w:lvlText w:val="•"/>
      <w:lvlJc w:val="left"/>
      <w:pPr>
        <w:ind w:left="680" w:hanging="340"/>
      </w:pPr>
      <w:rPr>
        <w:rFonts w:ascii="Calibri" w:hAnsi="Calibri" w:hint="default"/>
        <w:color w:val="0578BD" w:themeColor="accent3"/>
      </w:rPr>
    </w:lvl>
    <w:lvl w:ilvl="2">
      <w:start w:val="1"/>
      <w:numFmt w:val="bullet"/>
      <w:lvlText w:val="•"/>
      <w:lvlJc w:val="left"/>
      <w:pPr>
        <w:ind w:left="1020" w:hanging="340"/>
      </w:pPr>
      <w:rPr>
        <w:rFonts w:ascii="Calibri" w:hAnsi="Calibri" w:hint="default"/>
        <w:color w:val="0578BD" w:themeColor="accent3"/>
      </w:rPr>
    </w:lvl>
    <w:lvl w:ilvl="3">
      <w:start w:val="1"/>
      <w:numFmt w:val="bullet"/>
      <w:lvlText w:val="•"/>
      <w:lvlJc w:val="left"/>
      <w:pPr>
        <w:ind w:left="1360" w:hanging="340"/>
      </w:pPr>
      <w:rPr>
        <w:rFonts w:ascii="Calibri" w:hAnsi="Calibri" w:hint="default"/>
        <w:color w:val="0578BD" w:themeColor="accent3"/>
      </w:rPr>
    </w:lvl>
    <w:lvl w:ilvl="4">
      <w:start w:val="1"/>
      <w:numFmt w:val="bullet"/>
      <w:lvlText w:val="•"/>
      <w:lvlJc w:val="left"/>
      <w:pPr>
        <w:ind w:left="1700" w:hanging="340"/>
      </w:pPr>
      <w:rPr>
        <w:rFonts w:ascii="Calibri" w:hAnsi="Calibri" w:hint="default"/>
        <w:color w:val="0578BD" w:themeColor="accent3"/>
      </w:rPr>
    </w:lvl>
    <w:lvl w:ilvl="5">
      <w:start w:val="1"/>
      <w:numFmt w:val="bullet"/>
      <w:lvlText w:val="•"/>
      <w:lvlJc w:val="left"/>
      <w:pPr>
        <w:ind w:left="2040" w:hanging="340"/>
      </w:pPr>
      <w:rPr>
        <w:rFonts w:ascii="Calibri" w:hAnsi="Calibri" w:hint="default"/>
        <w:color w:val="0578BD" w:themeColor="accent3"/>
      </w:rPr>
    </w:lvl>
    <w:lvl w:ilvl="6">
      <w:start w:val="1"/>
      <w:numFmt w:val="bullet"/>
      <w:lvlText w:val="•"/>
      <w:lvlJc w:val="left"/>
      <w:pPr>
        <w:ind w:left="2380" w:hanging="340"/>
      </w:pPr>
      <w:rPr>
        <w:rFonts w:ascii="Calibri" w:hAnsi="Calibri" w:hint="default"/>
        <w:color w:val="0578BD" w:themeColor="accent3"/>
      </w:rPr>
    </w:lvl>
    <w:lvl w:ilvl="7">
      <w:start w:val="1"/>
      <w:numFmt w:val="bullet"/>
      <w:lvlText w:val="•"/>
      <w:lvlJc w:val="left"/>
      <w:pPr>
        <w:ind w:left="2720" w:hanging="340"/>
      </w:pPr>
      <w:rPr>
        <w:rFonts w:ascii="Calibri" w:hAnsi="Calibri" w:hint="default"/>
        <w:color w:val="0578BD" w:themeColor="accent3"/>
      </w:rPr>
    </w:lvl>
    <w:lvl w:ilvl="8">
      <w:start w:val="1"/>
      <w:numFmt w:val="bullet"/>
      <w:lvlText w:val="•"/>
      <w:lvlJc w:val="left"/>
      <w:pPr>
        <w:ind w:left="3060" w:hanging="340"/>
      </w:pPr>
      <w:rPr>
        <w:rFonts w:ascii="Calibri" w:hAnsi="Calibri" w:hint="default"/>
        <w:color w:val="0578BD" w:themeColor="accent3"/>
      </w:rPr>
    </w:lvl>
  </w:abstractNum>
  <w:abstractNum w:abstractNumId="11" w15:restartNumberingAfterBreak="0">
    <w:nsid w:val="036A15BB"/>
    <w:multiLevelType w:val="hybridMultilevel"/>
    <w:tmpl w:val="A906F2DC"/>
    <w:lvl w:ilvl="0" w:tplc="4AEEE1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7D200" w:themeColor="accent4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6FB0A3D"/>
    <w:multiLevelType w:val="multilevel"/>
    <w:tmpl w:val="E9C0319C"/>
    <w:styleLink w:val="OpsommingbolletjeGroenhorst"/>
    <w:lvl w:ilvl="0">
      <w:start w:val="1"/>
      <w:numFmt w:val="bullet"/>
      <w:pStyle w:val="Opsommingbolletje1eniveauAeres"/>
      <w:lvlText w:val="•"/>
      <w:lvlJc w:val="left"/>
      <w:pPr>
        <w:ind w:left="340" w:hanging="340"/>
      </w:pPr>
      <w:rPr>
        <w:rFonts w:ascii="Calibri" w:hAnsi="Calibri" w:hint="default"/>
        <w:color w:val="0578BD" w:themeColor="accent3"/>
      </w:rPr>
    </w:lvl>
    <w:lvl w:ilvl="1">
      <w:start w:val="1"/>
      <w:numFmt w:val="bullet"/>
      <w:lvlText w:val="•"/>
      <w:lvlJc w:val="left"/>
      <w:pPr>
        <w:ind w:left="680" w:hanging="340"/>
      </w:pPr>
      <w:rPr>
        <w:rFonts w:ascii="Calibri" w:hAnsi="Calibri" w:hint="default"/>
        <w:color w:val="0578BD" w:themeColor="accent3"/>
      </w:rPr>
    </w:lvl>
    <w:lvl w:ilvl="2">
      <w:start w:val="1"/>
      <w:numFmt w:val="bullet"/>
      <w:lvlText w:val="•"/>
      <w:lvlJc w:val="left"/>
      <w:pPr>
        <w:ind w:left="1020" w:hanging="340"/>
      </w:pPr>
      <w:rPr>
        <w:rFonts w:ascii="Calibri" w:hAnsi="Calibri" w:hint="default"/>
        <w:color w:val="0578BD" w:themeColor="accent3"/>
      </w:rPr>
    </w:lvl>
    <w:lvl w:ilvl="3">
      <w:start w:val="1"/>
      <w:numFmt w:val="bullet"/>
      <w:lvlText w:val="•"/>
      <w:lvlJc w:val="left"/>
      <w:pPr>
        <w:ind w:left="1360" w:hanging="340"/>
      </w:pPr>
      <w:rPr>
        <w:rFonts w:ascii="Calibri" w:hAnsi="Calibri" w:hint="default"/>
        <w:color w:val="0578BD" w:themeColor="accent3"/>
      </w:rPr>
    </w:lvl>
    <w:lvl w:ilvl="4">
      <w:start w:val="1"/>
      <w:numFmt w:val="bullet"/>
      <w:lvlText w:val="•"/>
      <w:lvlJc w:val="left"/>
      <w:pPr>
        <w:ind w:left="1700" w:hanging="340"/>
      </w:pPr>
      <w:rPr>
        <w:rFonts w:ascii="Calibri" w:hAnsi="Calibri" w:hint="default"/>
        <w:color w:val="0578BD" w:themeColor="accent3"/>
      </w:rPr>
    </w:lvl>
    <w:lvl w:ilvl="5">
      <w:start w:val="1"/>
      <w:numFmt w:val="bullet"/>
      <w:lvlText w:val="•"/>
      <w:lvlJc w:val="left"/>
      <w:pPr>
        <w:ind w:left="2040" w:hanging="340"/>
      </w:pPr>
      <w:rPr>
        <w:rFonts w:ascii="Calibri" w:hAnsi="Calibri" w:hint="default"/>
        <w:color w:val="0578BD" w:themeColor="accent3"/>
      </w:rPr>
    </w:lvl>
    <w:lvl w:ilvl="6">
      <w:start w:val="1"/>
      <w:numFmt w:val="bullet"/>
      <w:lvlText w:val="•"/>
      <w:lvlJc w:val="left"/>
      <w:pPr>
        <w:ind w:left="2380" w:hanging="340"/>
      </w:pPr>
      <w:rPr>
        <w:rFonts w:ascii="Calibri" w:hAnsi="Calibri" w:hint="default"/>
        <w:color w:val="0578BD" w:themeColor="accent3"/>
      </w:rPr>
    </w:lvl>
    <w:lvl w:ilvl="7">
      <w:start w:val="1"/>
      <w:numFmt w:val="bullet"/>
      <w:lvlText w:val="•"/>
      <w:lvlJc w:val="left"/>
      <w:pPr>
        <w:ind w:left="2720" w:hanging="340"/>
      </w:pPr>
      <w:rPr>
        <w:rFonts w:ascii="Calibri" w:hAnsi="Calibri" w:hint="default"/>
        <w:color w:val="0578BD" w:themeColor="accent3"/>
      </w:rPr>
    </w:lvl>
    <w:lvl w:ilvl="8">
      <w:start w:val="1"/>
      <w:numFmt w:val="bullet"/>
      <w:lvlText w:val="•"/>
      <w:lvlJc w:val="left"/>
      <w:pPr>
        <w:ind w:left="3060" w:hanging="340"/>
      </w:pPr>
      <w:rPr>
        <w:rFonts w:ascii="Calibri" w:hAnsi="Calibri" w:hint="default"/>
        <w:color w:val="0578BD" w:themeColor="accent3"/>
      </w:rPr>
    </w:lvl>
  </w:abstractNum>
  <w:abstractNum w:abstractNumId="13" w15:restartNumberingAfterBreak="0">
    <w:nsid w:val="0BC24928"/>
    <w:multiLevelType w:val="multilevel"/>
    <w:tmpl w:val="2CEA9950"/>
    <w:styleLink w:val="OpsommingstreepjeGroenhorst"/>
    <w:lvl w:ilvl="0">
      <w:start w:val="1"/>
      <w:numFmt w:val="bullet"/>
      <w:lvlText w:val="–"/>
      <w:lvlJc w:val="left"/>
      <w:pPr>
        <w:ind w:left="340" w:hanging="340"/>
      </w:pPr>
      <w:rPr>
        <w:rFonts w:hint="default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</w:rPr>
    </w:lvl>
    <w:lvl w:ilvl="2">
      <w:start w:val="1"/>
      <w:numFmt w:val="bullet"/>
      <w:lvlText w:val="–"/>
      <w:lvlJc w:val="left"/>
      <w:pPr>
        <w:ind w:left="1020" w:hanging="340"/>
      </w:pPr>
      <w:rPr>
        <w:rFonts w:hint="default"/>
      </w:rPr>
    </w:lvl>
    <w:lvl w:ilvl="3">
      <w:start w:val="1"/>
      <w:numFmt w:val="bullet"/>
      <w:lvlText w:val="–"/>
      <w:lvlJc w:val="left"/>
      <w:pPr>
        <w:ind w:left="1360" w:hanging="340"/>
      </w:pPr>
      <w:rPr>
        <w:rFonts w:hint="default"/>
      </w:rPr>
    </w:lvl>
    <w:lvl w:ilvl="4">
      <w:start w:val="1"/>
      <w:numFmt w:val="bullet"/>
      <w:lvlText w:val="–"/>
      <w:lvlJc w:val="left"/>
      <w:pPr>
        <w:ind w:left="1700" w:hanging="340"/>
      </w:pPr>
      <w:rPr>
        <w:rFonts w:hint="default"/>
      </w:rPr>
    </w:lvl>
    <w:lvl w:ilvl="5">
      <w:start w:val="1"/>
      <w:numFmt w:val="bullet"/>
      <w:lvlText w:val="–"/>
      <w:lvlJc w:val="left"/>
      <w:pPr>
        <w:ind w:left="2040" w:hanging="340"/>
      </w:pPr>
      <w:rPr>
        <w:rFonts w:hint="default"/>
      </w:rPr>
    </w:lvl>
    <w:lvl w:ilvl="6">
      <w:start w:val="1"/>
      <w:numFmt w:val="bullet"/>
      <w:lvlText w:val="–"/>
      <w:lvlJc w:val="left"/>
      <w:pPr>
        <w:ind w:left="2380" w:hanging="340"/>
      </w:pPr>
      <w:rPr>
        <w:rFonts w:hint="default"/>
      </w:rPr>
    </w:lvl>
    <w:lvl w:ilvl="7">
      <w:start w:val="1"/>
      <w:numFmt w:val="bullet"/>
      <w:lvlText w:val="–"/>
      <w:lvlJc w:val="left"/>
      <w:pPr>
        <w:ind w:left="2720" w:hanging="340"/>
      </w:pPr>
      <w:rPr>
        <w:rFonts w:hint="default"/>
      </w:rPr>
    </w:lvl>
    <w:lvl w:ilvl="8">
      <w:start w:val="1"/>
      <w:numFmt w:val="bullet"/>
      <w:lvlText w:val="–"/>
      <w:lvlJc w:val="left"/>
      <w:pPr>
        <w:ind w:left="3060" w:hanging="340"/>
      </w:pPr>
      <w:rPr>
        <w:rFonts w:hint="default"/>
      </w:rPr>
    </w:lvl>
  </w:abstractNum>
  <w:abstractNum w:abstractNumId="14" w15:restartNumberingAfterBreak="0">
    <w:nsid w:val="0E243D29"/>
    <w:multiLevelType w:val="multilevel"/>
    <w:tmpl w:val="261EC1A2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C7D200" w:themeColor="accent4"/>
      </w:rPr>
    </w:lvl>
    <w:lvl w:ilvl="1">
      <w:start w:val="1"/>
      <w:numFmt w:val="bullet"/>
      <w:lvlText w:val="•"/>
      <w:lvlJc w:val="left"/>
      <w:pPr>
        <w:ind w:left="680" w:hanging="340"/>
      </w:pPr>
      <w:rPr>
        <w:rFonts w:ascii="Calibri" w:hAnsi="Calibri" w:hint="default"/>
        <w:color w:val="0578BD" w:themeColor="accent3"/>
      </w:rPr>
    </w:lvl>
    <w:lvl w:ilvl="2">
      <w:start w:val="1"/>
      <w:numFmt w:val="bullet"/>
      <w:lvlText w:val="•"/>
      <w:lvlJc w:val="left"/>
      <w:pPr>
        <w:ind w:left="1020" w:hanging="340"/>
      </w:pPr>
      <w:rPr>
        <w:rFonts w:ascii="Calibri" w:hAnsi="Calibri" w:hint="default"/>
        <w:color w:val="0578BD" w:themeColor="accent3"/>
      </w:rPr>
    </w:lvl>
    <w:lvl w:ilvl="3">
      <w:start w:val="1"/>
      <w:numFmt w:val="bullet"/>
      <w:lvlText w:val="•"/>
      <w:lvlJc w:val="left"/>
      <w:pPr>
        <w:ind w:left="1360" w:hanging="340"/>
      </w:pPr>
      <w:rPr>
        <w:rFonts w:ascii="Calibri" w:hAnsi="Calibri" w:hint="default"/>
        <w:color w:val="0578BD" w:themeColor="accent3"/>
      </w:rPr>
    </w:lvl>
    <w:lvl w:ilvl="4">
      <w:start w:val="1"/>
      <w:numFmt w:val="bullet"/>
      <w:lvlText w:val="•"/>
      <w:lvlJc w:val="left"/>
      <w:pPr>
        <w:ind w:left="1700" w:hanging="340"/>
      </w:pPr>
      <w:rPr>
        <w:rFonts w:ascii="Calibri" w:hAnsi="Calibri" w:hint="default"/>
        <w:color w:val="0578BD" w:themeColor="accent3"/>
      </w:rPr>
    </w:lvl>
    <w:lvl w:ilvl="5">
      <w:start w:val="1"/>
      <w:numFmt w:val="bullet"/>
      <w:lvlText w:val="•"/>
      <w:lvlJc w:val="left"/>
      <w:pPr>
        <w:ind w:left="2040" w:hanging="340"/>
      </w:pPr>
      <w:rPr>
        <w:rFonts w:ascii="Calibri" w:hAnsi="Calibri" w:hint="default"/>
        <w:color w:val="0578BD" w:themeColor="accent3"/>
      </w:rPr>
    </w:lvl>
    <w:lvl w:ilvl="6">
      <w:start w:val="1"/>
      <w:numFmt w:val="bullet"/>
      <w:lvlText w:val="•"/>
      <w:lvlJc w:val="left"/>
      <w:pPr>
        <w:ind w:left="2380" w:hanging="340"/>
      </w:pPr>
      <w:rPr>
        <w:rFonts w:ascii="Calibri" w:hAnsi="Calibri" w:hint="default"/>
        <w:color w:val="0578BD" w:themeColor="accent3"/>
      </w:rPr>
    </w:lvl>
    <w:lvl w:ilvl="7">
      <w:start w:val="1"/>
      <w:numFmt w:val="bullet"/>
      <w:lvlText w:val="•"/>
      <w:lvlJc w:val="left"/>
      <w:pPr>
        <w:ind w:left="2720" w:hanging="340"/>
      </w:pPr>
      <w:rPr>
        <w:rFonts w:ascii="Calibri" w:hAnsi="Calibri" w:hint="default"/>
        <w:color w:val="0578BD" w:themeColor="accent3"/>
      </w:rPr>
    </w:lvl>
    <w:lvl w:ilvl="8">
      <w:start w:val="1"/>
      <w:numFmt w:val="bullet"/>
      <w:lvlText w:val="•"/>
      <w:lvlJc w:val="left"/>
      <w:pPr>
        <w:ind w:left="3060" w:hanging="340"/>
      </w:pPr>
      <w:rPr>
        <w:rFonts w:ascii="Calibri" w:hAnsi="Calibri" w:hint="default"/>
        <w:color w:val="0578BD" w:themeColor="accent3"/>
      </w:rPr>
    </w:lvl>
  </w:abstractNum>
  <w:abstractNum w:abstractNumId="15" w15:restartNumberingAfterBreak="0">
    <w:nsid w:val="10B933AC"/>
    <w:multiLevelType w:val="multilevel"/>
    <w:tmpl w:val="04130023"/>
    <w:styleLink w:val="Artikelsectie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11E353F4"/>
    <w:multiLevelType w:val="multilevel"/>
    <w:tmpl w:val="0413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1C565214"/>
    <w:multiLevelType w:val="multilevel"/>
    <w:tmpl w:val="261EC1A2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C7D200" w:themeColor="accent4"/>
      </w:rPr>
    </w:lvl>
    <w:lvl w:ilvl="1">
      <w:start w:val="1"/>
      <w:numFmt w:val="bullet"/>
      <w:lvlText w:val="•"/>
      <w:lvlJc w:val="left"/>
      <w:pPr>
        <w:ind w:left="680" w:hanging="340"/>
      </w:pPr>
      <w:rPr>
        <w:rFonts w:ascii="Calibri" w:hAnsi="Calibri" w:hint="default"/>
        <w:color w:val="0578BD" w:themeColor="accent3"/>
      </w:rPr>
    </w:lvl>
    <w:lvl w:ilvl="2">
      <w:start w:val="1"/>
      <w:numFmt w:val="bullet"/>
      <w:lvlText w:val="•"/>
      <w:lvlJc w:val="left"/>
      <w:pPr>
        <w:ind w:left="1020" w:hanging="340"/>
      </w:pPr>
      <w:rPr>
        <w:rFonts w:ascii="Calibri" w:hAnsi="Calibri" w:hint="default"/>
        <w:color w:val="0578BD" w:themeColor="accent3"/>
      </w:rPr>
    </w:lvl>
    <w:lvl w:ilvl="3">
      <w:start w:val="1"/>
      <w:numFmt w:val="bullet"/>
      <w:lvlText w:val="•"/>
      <w:lvlJc w:val="left"/>
      <w:pPr>
        <w:ind w:left="1360" w:hanging="340"/>
      </w:pPr>
      <w:rPr>
        <w:rFonts w:ascii="Calibri" w:hAnsi="Calibri" w:hint="default"/>
        <w:color w:val="0578BD" w:themeColor="accent3"/>
      </w:rPr>
    </w:lvl>
    <w:lvl w:ilvl="4">
      <w:start w:val="1"/>
      <w:numFmt w:val="bullet"/>
      <w:lvlText w:val="•"/>
      <w:lvlJc w:val="left"/>
      <w:pPr>
        <w:ind w:left="1700" w:hanging="340"/>
      </w:pPr>
      <w:rPr>
        <w:rFonts w:ascii="Calibri" w:hAnsi="Calibri" w:hint="default"/>
        <w:color w:val="0578BD" w:themeColor="accent3"/>
      </w:rPr>
    </w:lvl>
    <w:lvl w:ilvl="5">
      <w:start w:val="1"/>
      <w:numFmt w:val="bullet"/>
      <w:lvlText w:val="•"/>
      <w:lvlJc w:val="left"/>
      <w:pPr>
        <w:ind w:left="2040" w:hanging="340"/>
      </w:pPr>
      <w:rPr>
        <w:rFonts w:ascii="Calibri" w:hAnsi="Calibri" w:hint="default"/>
        <w:color w:val="0578BD" w:themeColor="accent3"/>
      </w:rPr>
    </w:lvl>
    <w:lvl w:ilvl="6">
      <w:start w:val="1"/>
      <w:numFmt w:val="bullet"/>
      <w:lvlText w:val="•"/>
      <w:lvlJc w:val="left"/>
      <w:pPr>
        <w:ind w:left="2380" w:hanging="340"/>
      </w:pPr>
      <w:rPr>
        <w:rFonts w:ascii="Calibri" w:hAnsi="Calibri" w:hint="default"/>
        <w:color w:val="0578BD" w:themeColor="accent3"/>
      </w:rPr>
    </w:lvl>
    <w:lvl w:ilvl="7">
      <w:start w:val="1"/>
      <w:numFmt w:val="bullet"/>
      <w:lvlText w:val="•"/>
      <w:lvlJc w:val="left"/>
      <w:pPr>
        <w:ind w:left="2720" w:hanging="340"/>
      </w:pPr>
      <w:rPr>
        <w:rFonts w:ascii="Calibri" w:hAnsi="Calibri" w:hint="default"/>
        <w:color w:val="0578BD" w:themeColor="accent3"/>
      </w:rPr>
    </w:lvl>
    <w:lvl w:ilvl="8">
      <w:start w:val="1"/>
      <w:numFmt w:val="bullet"/>
      <w:lvlText w:val="•"/>
      <w:lvlJc w:val="left"/>
      <w:pPr>
        <w:ind w:left="3060" w:hanging="340"/>
      </w:pPr>
      <w:rPr>
        <w:rFonts w:ascii="Calibri" w:hAnsi="Calibri" w:hint="default"/>
        <w:color w:val="0578BD" w:themeColor="accent3"/>
      </w:rPr>
    </w:lvl>
  </w:abstractNum>
  <w:abstractNum w:abstractNumId="18" w15:restartNumberingAfterBreak="0">
    <w:nsid w:val="1F274604"/>
    <w:multiLevelType w:val="hybridMultilevel"/>
    <w:tmpl w:val="E8525868"/>
    <w:lvl w:ilvl="0" w:tplc="4AEEE1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7D200" w:themeColor="accent4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4C4BE7"/>
    <w:multiLevelType w:val="multilevel"/>
    <w:tmpl w:val="261EC1A2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C7D200" w:themeColor="accent4"/>
      </w:rPr>
    </w:lvl>
    <w:lvl w:ilvl="1">
      <w:start w:val="1"/>
      <w:numFmt w:val="bullet"/>
      <w:lvlText w:val="•"/>
      <w:lvlJc w:val="left"/>
      <w:pPr>
        <w:ind w:left="680" w:hanging="340"/>
      </w:pPr>
      <w:rPr>
        <w:rFonts w:ascii="Calibri" w:hAnsi="Calibri" w:hint="default"/>
        <w:color w:val="0578BD" w:themeColor="accent3"/>
      </w:rPr>
    </w:lvl>
    <w:lvl w:ilvl="2">
      <w:start w:val="1"/>
      <w:numFmt w:val="bullet"/>
      <w:lvlText w:val="•"/>
      <w:lvlJc w:val="left"/>
      <w:pPr>
        <w:ind w:left="1020" w:hanging="340"/>
      </w:pPr>
      <w:rPr>
        <w:rFonts w:ascii="Calibri" w:hAnsi="Calibri" w:hint="default"/>
        <w:color w:val="0578BD" w:themeColor="accent3"/>
      </w:rPr>
    </w:lvl>
    <w:lvl w:ilvl="3">
      <w:start w:val="1"/>
      <w:numFmt w:val="bullet"/>
      <w:lvlText w:val="•"/>
      <w:lvlJc w:val="left"/>
      <w:pPr>
        <w:ind w:left="1360" w:hanging="340"/>
      </w:pPr>
      <w:rPr>
        <w:rFonts w:ascii="Calibri" w:hAnsi="Calibri" w:hint="default"/>
        <w:color w:val="0578BD" w:themeColor="accent3"/>
      </w:rPr>
    </w:lvl>
    <w:lvl w:ilvl="4">
      <w:start w:val="1"/>
      <w:numFmt w:val="bullet"/>
      <w:lvlText w:val="•"/>
      <w:lvlJc w:val="left"/>
      <w:pPr>
        <w:ind w:left="1700" w:hanging="340"/>
      </w:pPr>
      <w:rPr>
        <w:rFonts w:ascii="Calibri" w:hAnsi="Calibri" w:hint="default"/>
        <w:color w:val="0578BD" w:themeColor="accent3"/>
      </w:rPr>
    </w:lvl>
    <w:lvl w:ilvl="5">
      <w:start w:val="1"/>
      <w:numFmt w:val="bullet"/>
      <w:lvlText w:val="•"/>
      <w:lvlJc w:val="left"/>
      <w:pPr>
        <w:ind w:left="2040" w:hanging="340"/>
      </w:pPr>
      <w:rPr>
        <w:rFonts w:ascii="Calibri" w:hAnsi="Calibri" w:hint="default"/>
        <w:color w:val="0578BD" w:themeColor="accent3"/>
      </w:rPr>
    </w:lvl>
    <w:lvl w:ilvl="6">
      <w:start w:val="1"/>
      <w:numFmt w:val="bullet"/>
      <w:lvlText w:val="•"/>
      <w:lvlJc w:val="left"/>
      <w:pPr>
        <w:ind w:left="2380" w:hanging="340"/>
      </w:pPr>
      <w:rPr>
        <w:rFonts w:ascii="Calibri" w:hAnsi="Calibri" w:hint="default"/>
        <w:color w:val="0578BD" w:themeColor="accent3"/>
      </w:rPr>
    </w:lvl>
    <w:lvl w:ilvl="7">
      <w:start w:val="1"/>
      <w:numFmt w:val="bullet"/>
      <w:lvlText w:val="•"/>
      <w:lvlJc w:val="left"/>
      <w:pPr>
        <w:ind w:left="2720" w:hanging="340"/>
      </w:pPr>
      <w:rPr>
        <w:rFonts w:ascii="Calibri" w:hAnsi="Calibri" w:hint="default"/>
        <w:color w:val="0578BD" w:themeColor="accent3"/>
      </w:rPr>
    </w:lvl>
    <w:lvl w:ilvl="8">
      <w:start w:val="1"/>
      <w:numFmt w:val="bullet"/>
      <w:lvlText w:val="•"/>
      <w:lvlJc w:val="left"/>
      <w:pPr>
        <w:ind w:left="3060" w:hanging="340"/>
      </w:pPr>
      <w:rPr>
        <w:rFonts w:ascii="Calibri" w:hAnsi="Calibri" w:hint="default"/>
        <w:color w:val="0578BD" w:themeColor="accent3"/>
      </w:rPr>
    </w:lvl>
  </w:abstractNum>
  <w:abstractNum w:abstractNumId="20" w15:restartNumberingAfterBreak="0">
    <w:nsid w:val="223867C8"/>
    <w:multiLevelType w:val="hybridMultilevel"/>
    <w:tmpl w:val="74F6642E"/>
    <w:lvl w:ilvl="0" w:tplc="4AEEE1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7D200" w:themeColor="accent4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99279FB"/>
    <w:multiLevelType w:val="hybridMultilevel"/>
    <w:tmpl w:val="B4EC50E4"/>
    <w:lvl w:ilvl="0" w:tplc="4AEEE1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7D200" w:themeColor="accent4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A955353"/>
    <w:multiLevelType w:val="singleLevel"/>
    <w:tmpl w:val="4B5ED2E4"/>
    <w:lvl w:ilvl="0">
      <w:start w:val="1"/>
      <w:numFmt w:val="bullet"/>
      <w:pStyle w:val="OpsommingaankruishokjeAeres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</w:abstractNum>
  <w:abstractNum w:abstractNumId="23" w15:restartNumberingAfterBreak="0">
    <w:nsid w:val="2D665843"/>
    <w:multiLevelType w:val="multilevel"/>
    <w:tmpl w:val="ACA6F9E2"/>
    <w:styleLink w:val="BijlagenummeringGroenhorst"/>
    <w:lvl w:ilvl="0">
      <w:start w:val="1"/>
      <w:numFmt w:val="decimal"/>
      <w:lvlText w:val="Bijlage 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hint="default"/>
      </w:rPr>
    </w:lvl>
    <w:lvl w:ilvl="2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" w:hanging="284"/>
      </w:pPr>
      <w:rPr>
        <w:rFonts w:hint="default"/>
      </w:rPr>
    </w:lvl>
  </w:abstractNum>
  <w:abstractNum w:abstractNumId="24" w15:restartNumberingAfterBreak="0">
    <w:nsid w:val="2D7E06B0"/>
    <w:multiLevelType w:val="multilevel"/>
    <w:tmpl w:val="B3EE5D92"/>
    <w:styleLink w:val="OpsommingkleineletterGroenhorst"/>
    <w:lvl w:ilvl="0">
      <w:start w:val="1"/>
      <w:numFmt w:val="lowerLett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36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0" w:hanging="340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2040" w:hanging="340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Letter"/>
      <w:lvlText w:val="%9."/>
      <w:lvlJc w:val="left"/>
      <w:pPr>
        <w:ind w:left="3060" w:hanging="340"/>
      </w:pPr>
      <w:rPr>
        <w:rFonts w:hint="default"/>
      </w:rPr>
    </w:lvl>
  </w:abstractNum>
  <w:abstractNum w:abstractNumId="25" w15:restartNumberingAfterBreak="0">
    <w:nsid w:val="31084449"/>
    <w:multiLevelType w:val="multilevel"/>
    <w:tmpl w:val="261EC1A2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C7D200" w:themeColor="accent4"/>
      </w:rPr>
    </w:lvl>
    <w:lvl w:ilvl="1">
      <w:start w:val="1"/>
      <w:numFmt w:val="bullet"/>
      <w:lvlText w:val="•"/>
      <w:lvlJc w:val="left"/>
      <w:pPr>
        <w:ind w:left="680" w:hanging="340"/>
      </w:pPr>
      <w:rPr>
        <w:rFonts w:ascii="Calibri" w:hAnsi="Calibri" w:hint="default"/>
        <w:color w:val="0578BD" w:themeColor="accent3"/>
      </w:rPr>
    </w:lvl>
    <w:lvl w:ilvl="2">
      <w:start w:val="1"/>
      <w:numFmt w:val="bullet"/>
      <w:lvlText w:val="•"/>
      <w:lvlJc w:val="left"/>
      <w:pPr>
        <w:ind w:left="1020" w:hanging="340"/>
      </w:pPr>
      <w:rPr>
        <w:rFonts w:ascii="Calibri" w:hAnsi="Calibri" w:hint="default"/>
        <w:color w:val="0578BD" w:themeColor="accent3"/>
      </w:rPr>
    </w:lvl>
    <w:lvl w:ilvl="3">
      <w:start w:val="1"/>
      <w:numFmt w:val="bullet"/>
      <w:lvlText w:val="•"/>
      <w:lvlJc w:val="left"/>
      <w:pPr>
        <w:ind w:left="1360" w:hanging="340"/>
      </w:pPr>
      <w:rPr>
        <w:rFonts w:ascii="Calibri" w:hAnsi="Calibri" w:hint="default"/>
        <w:color w:val="0578BD" w:themeColor="accent3"/>
      </w:rPr>
    </w:lvl>
    <w:lvl w:ilvl="4">
      <w:start w:val="1"/>
      <w:numFmt w:val="bullet"/>
      <w:lvlText w:val="•"/>
      <w:lvlJc w:val="left"/>
      <w:pPr>
        <w:ind w:left="1700" w:hanging="340"/>
      </w:pPr>
      <w:rPr>
        <w:rFonts w:ascii="Calibri" w:hAnsi="Calibri" w:hint="default"/>
        <w:color w:val="0578BD" w:themeColor="accent3"/>
      </w:rPr>
    </w:lvl>
    <w:lvl w:ilvl="5">
      <w:start w:val="1"/>
      <w:numFmt w:val="bullet"/>
      <w:lvlText w:val="•"/>
      <w:lvlJc w:val="left"/>
      <w:pPr>
        <w:ind w:left="2040" w:hanging="340"/>
      </w:pPr>
      <w:rPr>
        <w:rFonts w:ascii="Calibri" w:hAnsi="Calibri" w:hint="default"/>
        <w:color w:val="0578BD" w:themeColor="accent3"/>
      </w:rPr>
    </w:lvl>
    <w:lvl w:ilvl="6">
      <w:start w:val="1"/>
      <w:numFmt w:val="bullet"/>
      <w:lvlText w:val="•"/>
      <w:lvlJc w:val="left"/>
      <w:pPr>
        <w:ind w:left="2380" w:hanging="340"/>
      </w:pPr>
      <w:rPr>
        <w:rFonts w:ascii="Calibri" w:hAnsi="Calibri" w:hint="default"/>
        <w:color w:val="0578BD" w:themeColor="accent3"/>
      </w:rPr>
    </w:lvl>
    <w:lvl w:ilvl="7">
      <w:start w:val="1"/>
      <w:numFmt w:val="bullet"/>
      <w:lvlText w:val="•"/>
      <w:lvlJc w:val="left"/>
      <w:pPr>
        <w:ind w:left="2720" w:hanging="340"/>
      </w:pPr>
      <w:rPr>
        <w:rFonts w:ascii="Calibri" w:hAnsi="Calibri" w:hint="default"/>
        <w:color w:val="0578BD" w:themeColor="accent3"/>
      </w:rPr>
    </w:lvl>
    <w:lvl w:ilvl="8">
      <w:start w:val="1"/>
      <w:numFmt w:val="bullet"/>
      <w:lvlText w:val="•"/>
      <w:lvlJc w:val="left"/>
      <w:pPr>
        <w:ind w:left="3060" w:hanging="340"/>
      </w:pPr>
      <w:rPr>
        <w:rFonts w:ascii="Calibri" w:hAnsi="Calibri" w:hint="default"/>
        <w:color w:val="0578BD" w:themeColor="accent3"/>
      </w:rPr>
    </w:lvl>
  </w:abstractNum>
  <w:abstractNum w:abstractNumId="26" w15:restartNumberingAfterBreak="0">
    <w:nsid w:val="39291AE9"/>
    <w:multiLevelType w:val="multilevel"/>
    <w:tmpl w:val="9C9236B6"/>
    <w:styleLink w:val="OpsomminglijstaankruishokjeGroenhorst0"/>
    <w:lvl w:ilvl="0">
      <w:start w:val="1"/>
      <w:numFmt w:val="bullet"/>
      <w:lvlText w:val=""/>
      <w:lvlPicBulletId w:val="0"/>
      <w:lvlJc w:val="left"/>
      <w:pPr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398A2A0C"/>
    <w:multiLevelType w:val="multilevel"/>
    <w:tmpl w:val="880EE052"/>
    <w:styleLink w:val="OpsommingnummerGroenhorst"/>
    <w:lvl w:ilvl="0">
      <w:start w:val="1"/>
      <w:numFmt w:val="decimal"/>
      <w:pStyle w:val="Opsommingnummer1eniveauAeres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360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700" w:hanging="34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060" w:hanging="340"/>
      </w:pPr>
      <w:rPr>
        <w:rFonts w:hint="default"/>
      </w:rPr>
    </w:lvl>
  </w:abstractNum>
  <w:abstractNum w:abstractNumId="28" w15:restartNumberingAfterBreak="0">
    <w:nsid w:val="3C1942EF"/>
    <w:multiLevelType w:val="multilevel"/>
    <w:tmpl w:val="261EC1A2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C7D200" w:themeColor="accent4"/>
      </w:rPr>
    </w:lvl>
    <w:lvl w:ilvl="1">
      <w:start w:val="1"/>
      <w:numFmt w:val="bullet"/>
      <w:lvlText w:val="•"/>
      <w:lvlJc w:val="left"/>
      <w:pPr>
        <w:ind w:left="680" w:hanging="340"/>
      </w:pPr>
      <w:rPr>
        <w:rFonts w:ascii="Calibri" w:hAnsi="Calibri" w:hint="default"/>
        <w:color w:val="0578BD" w:themeColor="accent3"/>
      </w:rPr>
    </w:lvl>
    <w:lvl w:ilvl="2">
      <w:start w:val="1"/>
      <w:numFmt w:val="bullet"/>
      <w:lvlText w:val="•"/>
      <w:lvlJc w:val="left"/>
      <w:pPr>
        <w:ind w:left="1020" w:hanging="340"/>
      </w:pPr>
      <w:rPr>
        <w:rFonts w:ascii="Calibri" w:hAnsi="Calibri" w:hint="default"/>
        <w:color w:val="0578BD" w:themeColor="accent3"/>
      </w:rPr>
    </w:lvl>
    <w:lvl w:ilvl="3">
      <w:start w:val="1"/>
      <w:numFmt w:val="bullet"/>
      <w:lvlText w:val="•"/>
      <w:lvlJc w:val="left"/>
      <w:pPr>
        <w:ind w:left="1360" w:hanging="340"/>
      </w:pPr>
      <w:rPr>
        <w:rFonts w:ascii="Calibri" w:hAnsi="Calibri" w:hint="default"/>
        <w:color w:val="0578BD" w:themeColor="accent3"/>
      </w:rPr>
    </w:lvl>
    <w:lvl w:ilvl="4">
      <w:start w:val="1"/>
      <w:numFmt w:val="bullet"/>
      <w:lvlText w:val="•"/>
      <w:lvlJc w:val="left"/>
      <w:pPr>
        <w:ind w:left="1700" w:hanging="340"/>
      </w:pPr>
      <w:rPr>
        <w:rFonts w:ascii="Calibri" w:hAnsi="Calibri" w:hint="default"/>
        <w:color w:val="0578BD" w:themeColor="accent3"/>
      </w:rPr>
    </w:lvl>
    <w:lvl w:ilvl="5">
      <w:start w:val="1"/>
      <w:numFmt w:val="bullet"/>
      <w:lvlText w:val="•"/>
      <w:lvlJc w:val="left"/>
      <w:pPr>
        <w:ind w:left="2040" w:hanging="340"/>
      </w:pPr>
      <w:rPr>
        <w:rFonts w:ascii="Calibri" w:hAnsi="Calibri" w:hint="default"/>
        <w:color w:val="0578BD" w:themeColor="accent3"/>
      </w:rPr>
    </w:lvl>
    <w:lvl w:ilvl="6">
      <w:start w:val="1"/>
      <w:numFmt w:val="bullet"/>
      <w:lvlText w:val="•"/>
      <w:lvlJc w:val="left"/>
      <w:pPr>
        <w:ind w:left="2380" w:hanging="340"/>
      </w:pPr>
      <w:rPr>
        <w:rFonts w:ascii="Calibri" w:hAnsi="Calibri" w:hint="default"/>
        <w:color w:val="0578BD" w:themeColor="accent3"/>
      </w:rPr>
    </w:lvl>
    <w:lvl w:ilvl="7">
      <w:start w:val="1"/>
      <w:numFmt w:val="bullet"/>
      <w:lvlText w:val="•"/>
      <w:lvlJc w:val="left"/>
      <w:pPr>
        <w:ind w:left="2720" w:hanging="340"/>
      </w:pPr>
      <w:rPr>
        <w:rFonts w:ascii="Calibri" w:hAnsi="Calibri" w:hint="default"/>
        <w:color w:val="0578BD" w:themeColor="accent3"/>
      </w:rPr>
    </w:lvl>
    <w:lvl w:ilvl="8">
      <w:start w:val="1"/>
      <w:numFmt w:val="bullet"/>
      <w:lvlText w:val="•"/>
      <w:lvlJc w:val="left"/>
      <w:pPr>
        <w:ind w:left="3060" w:hanging="340"/>
      </w:pPr>
      <w:rPr>
        <w:rFonts w:ascii="Calibri" w:hAnsi="Calibri" w:hint="default"/>
        <w:color w:val="0578BD" w:themeColor="accent3"/>
      </w:rPr>
    </w:lvl>
  </w:abstractNum>
  <w:abstractNum w:abstractNumId="29" w15:restartNumberingAfterBreak="0">
    <w:nsid w:val="40EF61F8"/>
    <w:multiLevelType w:val="multilevel"/>
    <w:tmpl w:val="EB86F730"/>
    <w:styleLink w:val="KopnummeringGroenhorst"/>
    <w:lvl w:ilvl="0">
      <w:start w:val="1"/>
      <w:numFmt w:val="decimal"/>
      <w:pStyle w:val="Kop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992" w:hanging="99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134" w:hanging="1134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276" w:hanging="1276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418" w:hanging="1418"/>
      </w:pPr>
      <w:rPr>
        <w:rFonts w:hint="default"/>
      </w:rPr>
    </w:lvl>
  </w:abstractNum>
  <w:abstractNum w:abstractNumId="30" w15:restartNumberingAfterBreak="0">
    <w:nsid w:val="43D222B7"/>
    <w:multiLevelType w:val="hybridMultilevel"/>
    <w:tmpl w:val="F2BCDA64"/>
    <w:lvl w:ilvl="0" w:tplc="4AEEE1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7D200" w:themeColor="accent4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A60AA0"/>
    <w:multiLevelType w:val="multilevel"/>
    <w:tmpl w:val="CFFEF33E"/>
    <w:styleLink w:val="OpsommingopenrondjeGroenhorst"/>
    <w:lvl w:ilvl="0">
      <w:start w:val="1"/>
      <w:numFmt w:val="bullet"/>
      <w:lvlText w:val="o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alibri" w:hAnsi="Calibri" w:hint="default"/>
      </w:rPr>
    </w:lvl>
    <w:lvl w:ilvl="2">
      <w:start w:val="1"/>
      <w:numFmt w:val="bullet"/>
      <w:lvlText w:val="o"/>
      <w:lvlJc w:val="left"/>
      <w:pPr>
        <w:ind w:left="852" w:hanging="284"/>
      </w:pPr>
      <w:rPr>
        <w:rFonts w:ascii="Calibri" w:hAnsi="Calibri" w:hint="default"/>
      </w:rPr>
    </w:lvl>
    <w:lvl w:ilvl="3">
      <w:start w:val="1"/>
      <w:numFmt w:val="bullet"/>
      <w:lvlText w:val="o"/>
      <w:lvlJc w:val="left"/>
      <w:pPr>
        <w:ind w:left="1136" w:hanging="284"/>
      </w:pPr>
      <w:rPr>
        <w:rFonts w:ascii="Calibri" w:hAnsi="Calibri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alibri" w:hAnsi="Calibri" w:hint="default"/>
      </w:rPr>
    </w:lvl>
    <w:lvl w:ilvl="5">
      <w:start w:val="1"/>
      <w:numFmt w:val="bullet"/>
      <w:lvlText w:val="o"/>
      <w:lvlJc w:val="left"/>
      <w:pPr>
        <w:ind w:left="1704" w:hanging="284"/>
      </w:pPr>
      <w:rPr>
        <w:rFonts w:ascii="Calibri" w:hAnsi="Calibri" w:hint="default"/>
      </w:rPr>
    </w:lvl>
    <w:lvl w:ilvl="6">
      <w:start w:val="1"/>
      <w:numFmt w:val="bullet"/>
      <w:lvlText w:val="o"/>
      <w:lvlJc w:val="left"/>
      <w:pPr>
        <w:ind w:left="1988" w:hanging="284"/>
      </w:pPr>
      <w:rPr>
        <w:rFonts w:ascii="Calibri" w:hAnsi="Calibri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alibri" w:hAnsi="Calibri" w:hint="default"/>
      </w:rPr>
    </w:lvl>
    <w:lvl w:ilvl="8">
      <w:start w:val="1"/>
      <w:numFmt w:val="bullet"/>
      <w:lvlText w:val="o"/>
      <w:lvlJc w:val="left"/>
      <w:pPr>
        <w:ind w:left="2556" w:hanging="284"/>
      </w:pPr>
      <w:rPr>
        <w:rFonts w:ascii="Calibri" w:hAnsi="Calibri" w:hint="default"/>
      </w:rPr>
    </w:lvl>
  </w:abstractNum>
  <w:abstractNum w:abstractNumId="32" w15:restartNumberingAfterBreak="0">
    <w:nsid w:val="4C372459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4C91199A"/>
    <w:multiLevelType w:val="hybridMultilevel"/>
    <w:tmpl w:val="D2F45AE0"/>
    <w:lvl w:ilvl="0" w:tplc="4AEEE1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7D200" w:themeColor="accent4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3505BAD"/>
    <w:multiLevelType w:val="hybridMultilevel"/>
    <w:tmpl w:val="88A0EBFC"/>
    <w:lvl w:ilvl="0" w:tplc="4AEEE1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7D200" w:themeColor="accent4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4F5017C"/>
    <w:multiLevelType w:val="hybridMultilevel"/>
    <w:tmpl w:val="21726BB6"/>
    <w:lvl w:ilvl="0" w:tplc="4AEEE1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7D200" w:themeColor="accent4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57B1BD6"/>
    <w:multiLevelType w:val="hybridMultilevel"/>
    <w:tmpl w:val="10783E72"/>
    <w:lvl w:ilvl="0" w:tplc="4AEEE1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7D200" w:themeColor="accent4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63E57B2"/>
    <w:multiLevelType w:val="hybridMultilevel"/>
    <w:tmpl w:val="910E4F54"/>
    <w:lvl w:ilvl="0" w:tplc="4AEEE1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7D200" w:themeColor="accent4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80A4538"/>
    <w:multiLevelType w:val="multilevel"/>
    <w:tmpl w:val="6D502686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C7D200" w:themeColor="accent4"/>
      </w:rPr>
    </w:lvl>
    <w:lvl w:ilvl="1">
      <w:start w:val="1"/>
      <w:numFmt w:val="bullet"/>
      <w:lvlText w:val="•"/>
      <w:lvlJc w:val="left"/>
      <w:pPr>
        <w:ind w:left="680" w:hanging="340"/>
      </w:pPr>
      <w:rPr>
        <w:rFonts w:ascii="Calibri" w:hAnsi="Calibri" w:hint="default"/>
        <w:color w:val="0578BD" w:themeColor="accent3"/>
      </w:rPr>
    </w:lvl>
    <w:lvl w:ilvl="2">
      <w:start w:val="1"/>
      <w:numFmt w:val="bullet"/>
      <w:lvlText w:val="•"/>
      <w:lvlJc w:val="left"/>
      <w:pPr>
        <w:ind w:left="1020" w:hanging="340"/>
      </w:pPr>
      <w:rPr>
        <w:rFonts w:ascii="Calibri" w:hAnsi="Calibri" w:hint="default"/>
        <w:color w:val="0578BD" w:themeColor="accent3"/>
      </w:rPr>
    </w:lvl>
    <w:lvl w:ilvl="3">
      <w:start w:val="1"/>
      <w:numFmt w:val="bullet"/>
      <w:lvlText w:val="•"/>
      <w:lvlJc w:val="left"/>
      <w:pPr>
        <w:ind w:left="1360" w:hanging="340"/>
      </w:pPr>
      <w:rPr>
        <w:rFonts w:ascii="Calibri" w:hAnsi="Calibri" w:hint="default"/>
        <w:color w:val="0578BD" w:themeColor="accent3"/>
      </w:rPr>
    </w:lvl>
    <w:lvl w:ilvl="4">
      <w:start w:val="1"/>
      <w:numFmt w:val="bullet"/>
      <w:lvlText w:val="•"/>
      <w:lvlJc w:val="left"/>
      <w:pPr>
        <w:ind w:left="1700" w:hanging="340"/>
      </w:pPr>
      <w:rPr>
        <w:rFonts w:ascii="Calibri" w:hAnsi="Calibri" w:hint="default"/>
        <w:color w:val="0578BD" w:themeColor="accent3"/>
      </w:rPr>
    </w:lvl>
    <w:lvl w:ilvl="5">
      <w:start w:val="1"/>
      <w:numFmt w:val="bullet"/>
      <w:lvlText w:val="•"/>
      <w:lvlJc w:val="left"/>
      <w:pPr>
        <w:ind w:left="2040" w:hanging="340"/>
      </w:pPr>
      <w:rPr>
        <w:rFonts w:ascii="Calibri" w:hAnsi="Calibri" w:hint="default"/>
        <w:color w:val="0578BD" w:themeColor="accent3"/>
      </w:rPr>
    </w:lvl>
    <w:lvl w:ilvl="6">
      <w:start w:val="1"/>
      <w:numFmt w:val="bullet"/>
      <w:lvlText w:val="•"/>
      <w:lvlJc w:val="left"/>
      <w:pPr>
        <w:ind w:left="2380" w:hanging="340"/>
      </w:pPr>
      <w:rPr>
        <w:rFonts w:ascii="Calibri" w:hAnsi="Calibri" w:hint="default"/>
        <w:color w:val="0578BD" w:themeColor="accent3"/>
      </w:rPr>
    </w:lvl>
    <w:lvl w:ilvl="7">
      <w:start w:val="1"/>
      <w:numFmt w:val="bullet"/>
      <w:lvlText w:val="•"/>
      <w:lvlJc w:val="left"/>
      <w:pPr>
        <w:ind w:left="2720" w:hanging="340"/>
      </w:pPr>
      <w:rPr>
        <w:rFonts w:ascii="Calibri" w:hAnsi="Calibri" w:hint="default"/>
        <w:color w:val="0578BD" w:themeColor="accent3"/>
      </w:rPr>
    </w:lvl>
    <w:lvl w:ilvl="8">
      <w:start w:val="1"/>
      <w:numFmt w:val="bullet"/>
      <w:lvlText w:val="•"/>
      <w:lvlJc w:val="left"/>
      <w:pPr>
        <w:ind w:left="3060" w:hanging="340"/>
      </w:pPr>
      <w:rPr>
        <w:rFonts w:ascii="Calibri" w:hAnsi="Calibri" w:hint="default"/>
        <w:color w:val="0578BD" w:themeColor="accent3"/>
      </w:rPr>
    </w:lvl>
  </w:abstractNum>
  <w:abstractNum w:abstractNumId="39" w15:restartNumberingAfterBreak="0">
    <w:nsid w:val="5B55277E"/>
    <w:multiLevelType w:val="hybridMultilevel"/>
    <w:tmpl w:val="ADA63BF0"/>
    <w:lvl w:ilvl="0" w:tplc="4AEEE1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7D200" w:themeColor="accent4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B9A720E"/>
    <w:multiLevelType w:val="multilevel"/>
    <w:tmpl w:val="EB86F730"/>
    <w:numStyleLink w:val="KopnummeringGroenhorst"/>
  </w:abstractNum>
  <w:abstractNum w:abstractNumId="41" w15:restartNumberingAfterBreak="0">
    <w:nsid w:val="600E4401"/>
    <w:multiLevelType w:val="hybridMultilevel"/>
    <w:tmpl w:val="5F885544"/>
    <w:lvl w:ilvl="0" w:tplc="4AEEE1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7D200" w:themeColor="accent4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0183946"/>
    <w:multiLevelType w:val="hybridMultilevel"/>
    <w:tmpl w:val="12D4A47E"/>
    <w:lvl w:ilvl="0" w:tplc="4AEEE1B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C7D200" w:themeColor="accent4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 w15:restartNumberingAfterBreak="0">
    <w:nsid w:val="60F3068C"/>
    <w:multiLevelType w:val="hybridMultilevel"/>
    <w:tmpl w:val="AE0A4CB2"/>
    <w:lvl w:ilvl="0" w:tplc="4AEEE1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7D200" w:themeColor="accent4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3143FC7"/>
    <w:multiLevelType w:val="multilevel"/>
    <w:tmpl w:val="261EC1A2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C7D200" w:themeColor="accent4"/>
      </w:rPr>
    </w:lvl>
    <w:lvl w:ilvl="1">
      <w:start w:val="1"/>
      <w:numFmt w:val="bullet"/>
      <w:lvlText w:val="•"/>
      <w:lvlJc w:val="left"/>
      <w:pPr>
        <w:ind w:left="680" w:hanging="340"/>
      </w:pPr>
      <w:rPr>
        <w:rFonts w:ascii="Calibri" w:hAnsi="Calibri" w:hint="default"/>
        <w:color w:val="0578BD" w:themeColor="accent3"/>
      </w:rPr>
    </w:lvl>
    <w:lvl w:ilvl="2">
      <w:start w:val="1"/>
      <w:numFmt w:val="bullet"/>
      <w:lvlText w:val="•"/>
      <w:lvlJc w:val="left"/>
      <w:pPr>
        <w:ind w:left="1020" w:hanging="340"/>
      </w:pPr>
      <w:rPr>
        <w:rFonts w:ascii="Calibri" w:hAnsi="Calibri" w:hint="default"/>
        <w:color w:val="0578BD" w:themeColor="accent3"/>
      </w:rPr>
    </w:lvl>
    <w:lvl w:ilvl="3">
      <w:start w:val="1"/>
      <w:numFmt w:val="bullet"/>
      <w:lvlText w:val="•"/>
      <w:lvlJc w:val="left"/>
      <w:pPr>
        <w:ind w:left="1360" w:hanging="340"/>
      </w:pPr>
      <w:rPr>
        <w:rFonts w:ascii="Calibri" w:hAnsi="Calibri" w:hint="default"/>
        <w:color w:val="0578BD" w:themeColor="accent3"/>
      </w:rPr>
    </w:lvl>
    <w:lvl w:ilvl="4">
      <w:start w:val="1"/>
      <w:numFmt w:val="bullet"/>
      <w:lvlText w:val="•"/>
      <w:lvlJc w:val="left"/>
      <w:pPr>
        <w:ind w:left="1700" w:hanging="340"/>
      </w:pPr>
      <w:rPr>
        <w:rFonts w:ascii="Calibri" w:hAnsi="Calibri" w:hint="default"/>
        <w:color w:val="0578BD" w:themeColor="accent3"/>
      </w:rPr>
    </w:lvl>
    <w:lvl w:ilvl="5">
      <w:start w:val="1"/>
      <w:numFmt w:val="bullet"/>
      <w:lvlText w:val="•"/>
      <w:lvlJc w:val="left"/>
      <w:pPr>
        <w:ind w:left="2040" w:hanging="340"/>
      </w:pPr>
      <w:rPr>
        <w:rFonts w:ascii="Calibri" w:hAnsi="Calibri" w:hint="default"/>
        <w:color w:val="0578BD" w:themeColor="accent3"/>
      </w:rPr>
    </w:lvl>
    <w:lvl w:ilvl="6">
      <w:start w:val="1"/>
      <w:numFmt w:val="bullet"/>
      <w:lvlText w:val="•"/>
      <w:lvlJc w:val="left"/>
      <w:pPr>
        <w:ind w:left="2380" w:hanging="340"/>
      </w:pPr>
      <w:rPr>
        <w:rFonts w:ascii="Calibri" w:hAnsi="Calibri" w:hint="default"/>
        <w:color w:val="0578BD" w:themeColor="accent3"/>
      </w:rPr>
    </w:lvl>
    <w:lvl w:ilvl="7">
      <w:start w:val="1"/>
      <w:numFmt w:val="bullet"/>
      <w:lvlText w:val="•"/>
      <w:lvlJc w:val="left"/>
      <w:pPr>
        <w:ind w:left="2720" w:hanging="340"/>
      </w:pPr>
      <w:rPr>
        <w:rFonts w:ascii="Calibri" w:hAnsi="Calibri" w:hint="default"/>
        <w:color w:val="0578BD" w:themeColor="accent3"/>
      </w:rPr>
    </w:lvl>
    <w:lvl w:ilvl="8">
      <w:start w:val="1"/>
      <w:numFmt w:val="bullet"/>
      <w:lvlText w:val="•"/>
      <w:lvlJc w:val="left"/>
      <w:pPr>
        <w:ind w:left="3060" w:hanging="340"/>
      </w:pPr>
      <w:rPr>
        <w:rFonts w:ascii="Calibri" w:hAnsi="Calibri" w:hint="default"/>
        <w:color w:val="0578BD" w:themeColor="accent3"/>
      </w:rPr>
    </w:lvl>
  </w:abstractNum>
  <w:abstractNum w:abstractNumId="45" w15:restartNumberingAfterBreak="0">
    <w:nsid w:val="63F335A0"/>
    <w:multiLevelType w:val="multilevel"/>
    <w:tmpl w:val="84F42212"/>
    <w:styleLink w:val="OpsommingtekenGroenhorst"/>
    <w:lvl w:ilvl="0">
      <w:start w:val="1"/>
      <w:numFmt w:val="bullet"/>
      <w:lvlText w:val="•"/>
      <w:lvlJc w:val="left"/>
      <w:pPr>
        <w:ind w:left="340" w:hanging="340"/>
      </w:pPr>
      <w:rPr>
        <w:rFonts w:ascii="Calibri" w:hAnsi="Calibri" w:hint="default"/>
        <w:color w:val="0578BD" w:themeColor="accent3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ascii="Maiandra GD" w:hAnsi="Maiandra GD" w:hint="default"/>
      </w:rPr>
    </w:lvl>
    <w:lvl w:ilvl="2">
      <w:start w:val="1"/>
      <w:numFmt w:val="bullet"/>
      <w:lvlText w:val="&gt;"/>
      <w:lvlJc w:val="left"/>
      <w:pPr>
        <w:ind w:left="1020" w:hanging="340"/>
      </w:pPr>
      <w:rPr>
        <w:rFonts w:ascii="Maiandra GD" w:hAnsi="Maiandra GD" w:hint="default"/>
      </w:rPr>
    </w:lvl>
    <w:lvl w:ilvl="3">
      <w:start w:val="1"/>
      <w:numFmt w:val="bullet"/>
      <w:lvlText w:val="»"/>
      <w:lvlJc w:val="left"/>
      <w:pPr>
        <w:ind w:left="1360" w:hanging="340"/>
      </w:pPr>
      <w:rPr>
        <w:rFonts w:ascii="Maiandra GD" w:hAnsi="Maiandra GD" w:hint="default"/>
      </w:rPr>
    </w:lvl>
    <w:lvl w:ilvl="4">
      <w:start w:val="1"/>
      <w:numFmt w:val="bullet"/>
      <w:lvlText w:val="-"/>
      <w:lvlJc w:val="left"/>
      <w:pPr>
        <w:ind w:left="1700" w:hanging="340"/>
      </w:pPr>
      <w:rPr>
        <w:rFonts w:ascii="Maiandra GD" w:hAnsi="Maiandra GD" w:hint="default"/>
      </w:rPr>
    </w:lvl>
    <w:lvl w:ilvl="5">
      <w:start w:val="1"/>
      <w:numFmt w:val="bullet"/>
      <w:lvlText w:val="-"/>
      <w:lvlJc w:val="left"/>
      <w:pPr>
        <w:ind w:left="2040" w:hanging="340"/>
      </w:pPr>
      <w:rPr>
        <w:rFonts w:ascii="Arial" w:hAnsi="Arial" w:hint="default"/>
        <w:color w:val="000000" w:themeColor="text1"/>
      </w:rPr>
    </w:lvl>
    <w:lvl w:ilvl="6">
      <w:start w:val="1"/>
      <w:numFmt w:val="bullet"/>
      <w:lvlText w:val="-"/>
      <w:lvlJc w:val="left"/>
      <w:pPr>
        <w:ind w:left="2380" w:hanging="340"/>
      </w:pPr>
      <w:rPr>
        <w:rFonts w:ascii="Maiandra GD" w:hAnsi="Maiandra GD" w:hint="default"/>
        <w:color w:val="000000" w:themeColor="text1"/>
      </w:rPr>
    </w:lvl>
    <w:lvl w:ilvl="7">
      <w:start w:val="1"/>
      <w:numFmt w:val="bullet"/>
      <w:lvlText w:val="-"/>
      <w:lvlJc w:val="left"/>
      <w:pPr>
        <w:ind w:left="2720" w:hanging="340"/>
      </w:pPr>
      <w:rPr>
        <w:rFonts w:ascii="Calibri" w:hAnsi="Calibri" w:hint="default"/>
        <w:color w:val="000000" w:themeColor="text1"/>
      </w:rPr>
    </w:lvl>
    <w:lvl w:ilvl="8">
      <w:start w:val="1"/>
      <w:numFmt w:val="bullet"/>
      <w:lvlText w:val="-"/>
      <w:lvlJc w:val="left"/>
      <w:pPr>
        <w:ind w:left="3060" w:hanging="340"/>
      </w:pPr>
      <w:rPr>
        <w:rFonts w:ascii="Calibri" w:hAnsi="Calibri" w:hint="default"/>
        <w:color w:val="000000" w:themeColor="text1"/>
      </w:rPr>
    </w:lvl>
  </w:abstractNum>
  <w:num w:numId="1" w16cid:durableId="1532913538">
    <w:abstractNumId w:val="12"/>
    <w:lvlOverride w:ilvl="0">
      <w:lvl w:ilvl="0">
        <w:start w:val="1"/>
        <w:numFmt w:val="bullet"/>
        <w:pStyle w:val="Opsommingbolletje1eniveauAeres"/>
        <w:lvlText w:val="•"/>
        <w:lvlJc w:val="left"/>
        <w:pPr>
          <w:ind w:left="-20" w:hanging="340"/>
        </w:pPr>
        <w:rPr>
          <w:rFonts w:ascii="Calibri" w:hAnsi="Calibri" w:hint="default"/>
          <w:color w:val="C8D300"/>
        </w:rPr>
      </w:lvl>
    </w:lvlOverride>
    <w:lvlOverride w:ilvl="1">
      <w:lvl w:ilvl="1">
        <w:start w:val="1"/>
        <w:numFmt w:val="bullet"/>
        <w:lvlText w:val="•"/>
        <w:lvlJc w:val="left"/>
        <w:pPr>
          <w:ind w:left="680" w:hanging="340"/>
        </w:pPr>
        <w:rPr>
          <w:rFonts w:ascii="Calibri" w:hAnsi="Calibri" w:hint="default"/>
          <w:color w:val="0578BD" w:themeColor="accent3"/>
        </w:rPr>
      </w:lvl>
    </w:lvlOverride>
    <w:lvlOverride w:ilvl="2">
      <w:lvl w:ilvl="2">
        <w:start w:val="1"/>
        <w:numFmt w:val="bullet"/>
        <w:lvlText w:val="•"/>
        <w:lvlJc w:val="left"/>
        <w:pPr>
          <w:ind w:left="1020" w:hanging="340"/>
        </w:pPr>
        <w:rPr>
          <w:rFonts w:ascii="Calibri" w:hAnsi="Calibri" w:hint="default"/>
          <w:color w:val="0578BD" w:themeColor="accent3"/>
        </w:rPr>
      </w:lvl>
    </w:lvlOverride>
    <w:lvlOverride w:ilvl="3">
      <w:lvl w:ilvl="3">
        <w:start w:val="1"/>
        <w:numFmt w:val="bullet"/>
        <w:lvlText w:val="•"/>
        <w:lvlJc w:val="left"/>
        <w:pPr>
          <w:ind w:left="1360" w:hanging="340"/>
        </w:pPr>
        <w:rPr>
          <w:rFonts w:ascii="Calibri" w:hAnsi="Calibri" w:hint="default"/>
          <w:color w:val="0578BD" w:themeColor="accent3"/>
        </w:rPr>
      </w:lvl>
    </w:lvlOverride>
    <w:lvlOverride w:ilvl="4">
      <w:lvl w:ilvl="4">
        <w:start w:val="1"/>
        <w:numFmt w:val="bullet"/>
        <w:lvlText w:val="•"/>
        <w:lvlJc w:val="left"/>
        <w:pPr>
          <w:ind w:left="1700" w:hanging="340"/>
        </w:pPr>
        <w:rPr>
          <w:rFonts w:ascii="Calibri" w:hAnsi="Calibri" w:hint="default"/>
          <w:color w:val="0578BD" w:themeColor="accent3"/>
        </w:rPr>
      </w:lvl>
    </w:lvlOverride>
    <w:lvlOverride w:ilvl="5">
      <w:lvl w:ilvl="5">
        <w:start w:val="1"/>
        <w:numFmt w:val="bullet"/>
        <w:lvlText w:val="•"/>
        <w:lvlJc w:val="left"/>
        <w:pPr>
          <w:ind w:left="2040" w:hanging="340"/>
        </w:pPr>
        <w:rPr>
          <w:rFonts w:ascii="Calibri" w:hAnsi="Calibri" w:hint="default"/>
          <w:color w:val="0578BD" w:themeColor="accent3"/>
        </w:rPr>
      </w:lvl>
    </w:lvlOverride>
    <w:lvlOverride w:ilvl="6">
      <w:lvl w:ilvl="6">
        <w:start w:val="1"/>
        <w:numFmt w:val="bullet"/>
        <w:lvlText w:val="•"/>
        <w:lvlJc w:val="left"/>
        <w:pPr>
          <w:ind w:left="2380" w:hanging="340"/>
        </w:pPr>
        <w:rPr>
          <w:rFonts w:ascii="Calibri" w:hAnsi="Calibri" w:hint="default"/>
          <w:color w:val="0578BD" w:themeColor="accent3"/>
        </w:rPr>
      </w:lvl>
    </w:lvlOverride>
    <w:lvlOverride w:ilvl="7">
      <w:lvl w:ilvl="7">
        <w:start w:val="1"/>
        <w:numFmt w:val="bullet"/>
        <w:lvlText w:val="•"/>
        <w:lvlJc w:val="left"/>
        <w:pPr>
          <w:ind w:left="2720" w:hanging="340"/>
        </w:pPr>
        <w:rPr>
          <w:rFonts w:ascii="Calibri" w:hAnsi="Calibri" w:hint="default"/>
          <w:color w:val="0578BD" w:themeColor="accent3"/>
        </w:rPr>
      </w:lvl>
    </w:lvlOverride>
    <w:lvlOverride w:ilvl="8">
      <w:lvl w:ilvl="8">
        <w:start w:val="1"/>
        <w:numFmt w:val="bullet"/>
        <w:lvlText w:val="•"/>
        <w:lvlJc w:val="left"/>
        <w:pPr>
          <w:ind w:left="3060" w:hanging="340"/>
        </w:pPr>
        <w:rPr>
          <w:rFonts w:ascii="Calibri" w:hAnsi="Calibri" w:hint="default"/>
          <w:color w:val="0578BD" w:themeColor="accent3"/>
        </w:rPr>
      </w:lvl>
    </w:lvlOverride>
  </w:num>
  <w:num w:numId="2" w16cid:durableId="1431395914">
    <w:abstractNumId w:val="27"/>
  </w:num>
  <w:num w:numId="3" w16cid:durableId="164715052">
    <w:abstractNumId w:val="31"/>
  </w:num>
  <w:num w:numId="4" w16cid:durableId="862011617">
    <w:abstractNumId w:val="13"/>
  </w:num>
  <w:num w:numId="5" w16cid:durableId="518087126">
    <w:abstractNumId w:val="32"/>
  </w:num>
  <w:num w:numId="6" w16cid:durableId="982855186">
    <w:abstractNumId w:val="16"/>
  </w:num>
  <w:num w:numId="7" w16cid:durableId="704643311">
    <w:abstractNumId w:val="15"/>
  </w:num>
  <w:num w:numId="8" w16cid:durableId="1590655365">
    <w:abstractNumId w:val="24"/>
  </w:num>
  <w:num w:numId="9" w16cid:durableId="1144661771">
    <w:abstractNumId w:val="29"/>
  </w:num>
  <w:num w:numId="10" w16cid:durableId="714619382">
    <w:abstractNumId w:val="45"/>
  </w:num>
  <w:num w:numId="11" w16cid:durableId="1690528359">
    <w:abstractNumId w:val="23"/>
  </w:num>
  <w:num w:numId="12" w16cid:durableId="1270509589">
    <w:abstractNumId w:val="9"/>
  </w:num>
  <w:num w:numId="13" w16cid:durableId="371267962">
    <w:abstractNumId w:val="7"/>
  </w:num>
  <w:num w:numId="14" w16cid:durableId="1204319889">
    <w:abstractNumId w:val="6"/>
  </w:num>
  <w:num w:numId="15" w16cid:durableId="144203263">
    <w:abstractNumId w:val="5"/>
  </w:num>
  <w:num w:numId="16" w16cid:durableId="1534346199">
    <w:abstractNumId w:val="4"/>
  </w:num>
  <w:num w:numId="17" w16cid:durableId="940256081">
    <w:abstractNumId w:val="8"/>
  </w:num>
  <w:num w:numId="18" w16cid:durableId="2135295799">
    <w:abstractNumId w:val="3"/>
  </w:num>
  <w:num w:numId="19" w16cid:durableId="1982736171">
    <w:abstractNumId w:val="2"/>
  </w:num>
  <w:num w:numId="20" w16cid:durableId="561870655">
    <w:abstractNumId w:val="1"/>
  </w:num>
  <w:num w:numId="21" w16cid:durableId="1727414182">
    <w:abstractNumId w:val="0"/>
  </w:num>
  <w:num w:numId="22" w16cid:durableId="2012484230">
    <w:abstractNumId w:val="40"/>
  </w:num>
  <w:num w:numId="23" w16cid:durableId="1452548778">
    <w:abstractNumId w:val="26"/>
  </w:num>
  <w:num w:numId="24" w16cid:durableId="453334886">
    <w:abstractNumId w:val="12"/>
  </w:num>
  <w:num w:numId="25" w16cid:durableId="78870171">
    <w:abstractNumId w:val="22"/>
  </w:num>
  <w:num w:numId="26" w16cid:durableId="1531065215">
    <w:abstractNumId w:val="42"/>
  </w:num>
  <w:num w:numId="27" w16cid:durableId="90250119">
    <w:abstractNumId w:val="30"/>
  </w:num>
  <w:num w:numId="28" w16cid:durableId="706414781">
    <w:abstractNumId w:val="34"/>
  </w:num>
  <w:num w:numId="29" w16cid:durableId="994449963">
    <w:abstractNumId w:val="37"/>
  </w:num>
  <w:num w:numId="30" w16cid:durableId="2041203005">
    <w:abstractNumId w:val="20"/>
  </w:num>
  <w:num w:numId="31" w16cid:durableId="1453398831">
    <w:abstractNumId w:val="33"/>
  </w:num>
  <w:num w:numId="32" w16cid:durableId="1980499801">
    <w:abstractNumId w:val="36"/>
  </w:num>
  <w:num w:numId="33" w16cid:durableId="1459956034">
    <w:abstractNumId w:val="28"/>
  </w:num>
  <w:num w:numId="34" w16cid:durableId="2051686039">
    <w:abstractNumId w:val="14"/>
  </w:num>
  <w:num w:numId="35" w16cid:durableId="127357755">
    <w:abstractNumId w:val="38"/>
  </w:num>
  <w:num w:numId="36" w16cid:durableId="1207525108">
    <w:abstractNumId w:val="17"/>
  </w:num>
  <w:num w:numId="37" w16cid:durableId="562185088">
    <w:abstractNumId w:val="10"/>
  </w:num>
  <w:num w:numId="38" w16cid:durableId="1955866907">
    <w:abstractNumId w:val="25"/>
  </w:num>
  <w:num w:numId="39" w16cid:durableId="1504274198">
    <w:abstractNumId w:val="44"/>
  </w:num>
  <w:num w:numId="40" w16cid:durableId="1934391053">
    <w:abstractNumId w:val="19"/>
  </w:num>
  <w:num w:numId="41" w16cid:durableId="1279798251">
    <w:abstractNumId w:val="39"/>
  </w:num>
  <w:num w:numId="42" w16cid:durableId="1640450906">
    <w:abstractNumId w:val="18"/>
  </w:num>
  <w:num w:numId="43" w16cid:durableId="1788158300">
    <w:abstractNumId w:val="11"/>
  </w:num>
  <w:num w:numId="44" w16cid:durableId="992373199">
    <w:abstractNumId w:val="21"/>
  </w:num>
  <w:num w:numId="45" w16cid:durableId="626354582">
    <w:abstractNumId w:val="41"/>
  </w:num>
  <w:num w:numId="46" w16cid:durableId="1021707352">
    <w:abstractNumId w:val="35"/>
  </w:num>
  <w:num w:numId="47" w16cid:durableId="2058777106">
    <w:abstractNumId w:val="4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8"/>
  <w:activeWritingStyle w:appName="MSWord" w:lang="nl-NL" w:vendorID="1" w:dllVersion="512" w:checkStyle="1"/>
  <w:proofState w:spelling="clean"/>
  <w:attachedTemplate r:id="rId1"/>
  <w:linkStyl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oNotHyphenateCaps/>
  <w:drawingGridHorizontalSpacing w:val="9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EF2"/>
    <w:rsid w:val="000004B9"/>
    <w:rsid w:val="00004562"/>
    <w:rsid w:val="00006237"/>
    <w:rsid w:val="0000663D"/>
    <w:rsid w:val="00007371"/>
    <w:rsid w:val="00010D95"/>
    <w:rsid w:val="00011BFA"/>
    <w:rsid w:val="00015AC4"/>
    <w:rsid w:val="00016AB0"/>
    <w:rsid w:val="000208F9"/>
    <w:rsid w:val="00023CE9"/>
    <w:rsid w:val="00024070"/>
    <w:rsid w:val="0002562D"/>
    <w:rsid w:val="00026DF3"/>
    <w:rsid w:val="0002723D"/>
    <w:rsid w:val="0002754F"/>
    <w:rsid w:val="000275BF"/>
    <w:rsid w:val="00035232"/>
    <w:rsid w:val="00035D0C"/>
    <w:rsid w:val="00037D74"/>
    <w:rsid w:val="000418EF"/>
    <w:rsid w:val="00046D22"/>
    <w:rsid w:val="0005205D"/>
    <w:rsid w:val="00052426"/>
    <w:rsid w:val="00052FF4"/>
    <w:rsid w:val="00053E43"/>
    <w:rsid w:val="0005430B"/>
    <w:rsid w:val="00064A1D"/>
    <w:rsid w:val="00074DAC"/>
    <w:rsid w:val="0008003C"/>
    <w:rsid w:val="00081BC1"/>
    <w:rsid w:val="00085C67"/>
    <w:rsid w:val="00087A2D"/>
    <w:rsid w:val="00095306"/>
    <w:rsid w:val="0009698A"/>
    <w:rsid w:val="000A1B78"/>
    <w:rsid w:val="000A1CAF"/>
    <w:rsid w:val="000A216E"/>
    <w:rsid w:val="000A2761"/>
    <w:rsid w:val="000A678C"/>
    <w:rsid w:val="000B51EF"/>
    <w:rsid w:val="000B621C"/>
    <w:rsid w:val="000B7B08"/>
    <w:rsid w:val="000C0969"/>
    <w:rsid w:val="000C0E66"/>
    <w:rsid w:val="000C1A1A"/>
    <w:rsid w:val="000C1F4D"/>
    <w:rsid w:val="000C24A1"/>
    <w:rsid w:val="000C45D8"/>
    <w:rsid w:val="000C54F0"/>
    <w:rsid w:val="000D080B"/>
    <w:rsid w:val="000D0F57"/>
    <w:rsid w:val="000D6AB7"/>
    <w:rsid w:val="000E10AF"/>
    <w:rsid w:val="000E148D"/>
    <w:rsid w:val="000E2526"/>
    <w:rsid w:val="000E55A1"/>
    <w:rsid w:val="000E6E43"/>
    <w:rsid w:val="000F213A"/>
    <w:rsid w:val="000F2D93"/>
    <w:rsid w:val="000F509A"/>
    <w:rsid w:val="000F5A1C"/>
    <w:rsid w:val="000F650E"/>
    <w:rsid w:val="00100B98"/>
    <w:rsid w:val="0010129A"/>
    <w:rsid w:val="00104531"/>
    <w:rsid w:val="00105EF9"/>
    <w:rsid w:val="00106601"/>
    <w:rsid w:val="00110A9F"/>
    <w:rsid w:val="00110C14"/>
    <w:rsid w:val="00112A0C"/>
    <w:rsid w:val="001148BC"/>
    <w:rsid w:val="001170AE"/>
    <w:rsid w:val="00117591"/>
    <w:rsid w:val="00120778"/>
    <w:rsid w:val="00122DED"/>
    <w:rsid w:val="00126061"/>
    <w:rsid w:val="00132265"/>
    <w:rsid w:val="00134288"/>
    <w:rsid w:val="00135A2A"/>
    <w:rsid w:val="00135E7B"/>
    <w:rsid w:val="00137CBB"/>
    <w:rsid w:val="0014075C"/>
    <w:rsid w:val="00145B8E"/>
    <w:rsid w:val="0014640F"/>
    <w:rsid w:val="00146C27"/>
    <w:rsid w:val="0014727B"/>
    <w:rsid w:val="001520DF"/>
    <w:rsid w:val="00152E4D"/>
    <w:rsid w:val="001579D8"/>
    <w:rsid w:val="001635CC"/>
    <w:rsid w:val="001639F5"/>
    <w:rsid w:val="00170171"/>
    <w:rsid w:val="00172334"/>
    <w:rsid w:val="00172513"/>
    <w:rsid w:val="0017319E"/>
    <w:rsid w:val="001733E9"/>
    <w:rsid w:val="00173696"/>
    <w:rsid w:val="0018093D"/>
    <w:rsid w:val="00180EE1"/>
    <w:rsid w:val="001828F7"/>
    <w:rsid w:val="0018338D"/>
    <w:rsid w:val="00185BC7"/>
    <w:rsid w:val="00191829"/>
    <w:rsid w:val="001929F7"/>
    <w:rsid w:val="00193F97"/>
    <w:rsid w:val="001950A7"/>
    <w:rsid w:val="00195463"/>
    <w:rsid w:val="001A16A1"/>
    <w:rsid w:val="001A5400"/>
    <w:rsid w:val="001A675D"/>
    <w:rsid w:val="001A6B68"/>
    <w:rsid w:val="001B09AE"/>
    <w:rsid w:val="001B0B6C"/>
    <w:rsid w:val="001B1B37"/>
    <w:rsid w:val="001B374C"/>
    <w:rsid w:val="001B4C7E"/>
    <w:rsid w:val="001B5657"/>
    <w:rsid w:val="001C11BE"/>
    <w:rsid w:val="001C63E7"/>
    <w:rsid w:val="001D1A42"/>
    <w:rsid w:val="001D2452"/>
    <w:rsid w:val="001D2A06"/>
    <w:rsid w:val="001E121D"/>
    <w:rsid w:val="001E222F"/>
    <w:rsid w:val="001E2293"/>
    <w:rsid w:val="001E239B"/>
    <w:rsid w:val="001E29B8"/>
    <w:rsid w:val="001E34AC"/>
    <w:rsid w:val="001E3D04"/>
    <w:rsid w:val="001F5AB9"/>
    <w:rsid w:val="001F5B4F"/>
    <w:rsid w:val="001F5C28"/>
    <w:rsid w:val="001F6547"/>
    <w:rsid w:val="001F7EC0"/>
    <w:rsid w:val="00204A01"/>
    <w:rsid w:val="00204A50"/>
    <w:rsid w:val="0020548B"/>
    <w:rsid w:val="0020607F"/>
    <w:rsid w:val="00206FF8"/>
    <w:rsid w:val="002074B2"/>
    <w:rsid w:val="00213A6D"/>
    <w:rsid w:val="00216489"/>
    <w:rsid w:val="00217DB8"/>
    <w:rsid w:val="00220A9C"/>
    <w:rsid w:val="00230B64"/>
    <w:rsid w:val="0023487E"/>
    <w:rsid w:val="00236DE9"/>
    <w:rsid w:val="00237CF0"/>
    <w:rsid w:val="00242226"/>
    <w:rsid w:val="002476AC"/>
    <w:rsid w:val="002518D2"/>
    <w:rsid w:val="002540F0"/>
    <w:rsid w:val="0025594A"/>
    <w:rsid w:val="00256039"/>
    <w:rsid w:val="00257AA9"/>
    <w:rsid w:val="002629C0"/>
    <w:rsid w:val="00262D4E"/>
    <w:rsid w:val="002646C8"/>
    <w:rsid w:val="002673FD"/>
    <w:rsid w:val="00271304"/>
    <w:rsid w:val="002807C8"/>
    <w:rsid w:val="002817C4"/>
    <w:rsid w:val="00282B5D"/>
    <w:rsid w:val="00283592"/>
    <w:rsid w:val="00284760"/>
    <w:rsid w:val="00286914"/>
    <w:rsid w:val="00294CD2"/>
    <w:rsid w:val="002A0570"/>
    <w:rsid w:val="002A2E44"/>
    <w:rsid w:val="002B08A4"/>
    <w:rsid w:val="002B2998"/>
    <w:rsid w:val="002B36A0"/>
    <w:rsid w:val="002B64EE"/>
    <w:rsid w:val="002B776B"/>
    <w:rsid w:val="002C1809"/>
    <w:rsid w:val="002C2C65"/>
    <w:rsid w:val="002C3E80"/>
    <w:rsid w:val="002C46FB"/>
    <w:rsid w:val="002C5274"/>
    <w:rsid w:val="002C53BD"/>
    <w:rsid w:val="002C673E"/>
    <w:rsid w:val="002D0E88"/>
    <w:rsid w:val="002D398F"/>
    <w:rsid w:val="002D52B2"/>
    <w:rsid w:val="002D5D57"/>
    <w:rsid w:val="002E2611"/>
    <w:rsid w:val="002E274E"/>
    <w:rsid w:val="002E50B1"/>
    <w:rsid w:val="002F0A16"/>
    <w:rsid w:val="002F161F"/>
    <w:rsid w:val="002F1EAA"/>
    <w:rsid w:val="002F27F5"/>
    <w:rsid w:val="002F2DD5"/>
    <w:rsid w:val="002F60D6"/>
    <w:rsid w:val="002F7B77"/>
    <w:rsid w:val="003034BA"/>
    <w:rsid w:val="00304C92"/>
    <w:rsid w:val="003063C0"/>
    <w:rsid w:val="003169D0"/>
    <w:rsid w:val="00316D99"/>
    <w:rsid w:val="00317DEA"/>
    <w:rsid w:val="00320EB5"/>
    <w:rsid w:val="003220EC"/>
    <w:rsid w:val="00323121"/>
    <w:rsid w:val="0033483E"/>
    <w:rsid w:val="00334D4B"/>
    <w:rsid w:val="00335B5E"/>
    <w:rsid w:val="00337DDE"/>
    <w:rsid w:val="00346631"/>
    <w:rsid w:val="00347094"/>
    <w:rsid w:val="00347BD0"/>
    <w:rsid w:val="00351713"/>
    <w:rsid w:val="00352CA5"/>
    <w:rsid w:val="00353E0D"/>
    <w:rsid w:val="0035637D"/>
    <w:rsid w:val="0036177B"/>
    <w:rsid w:val="00364E1D"/>
    <w:rsid w:val="00365254"/>
    <w:rsid w:val="00365327"/>
    <w:rsid w:val="00374C23"/>
    <w:rsid w:val="00374D9A"/>
    <w:rsid w:val="003771A2"/>
    <w:rsid w:val="00377612"/>
    <w:rsid w:val="00382603"/>
    <w:rsid w:val="003908CC"/>
    <w:rsid w:val="0039126D"/>
    <w:rsid w:val="003964D4"/>
    <w:rsid w:val="0039656A"/>
    <w:rsid w:val="00396B16"/>
    <w:rsid w:val="003A2A7D"/>
    <w:rsid w:val="003A3C36"/>
    <w:rsid w:val="003A5ED3"/>
    <w:rsid w:val="003A6413"/>
    <w:rsid w:val="003A6677"/>
    <w:rsid w:val="003A7346"/>
    <w:rsid w:val="003B14A0"/>
    <w:rsid w:val="003B5395"/>
    <w:rsid w:val="003D04B7"/>
    <w:rsid w:val="003D09E4"/>
    <w:rsid w:val="003D347A"/>
    <w:rsid w:val="003D414A"/>
    <w:rsid w:val="003D60AC"/>
    <w:rsid w:val="003D70B7"/>
    <w:rsid w:val="003D7899"/>
    <w:rsid w:val="003E30F2"/>
    <w:rsid w:val="003E3B61"/>
    <w:rsid w:val="003E3B7D"/>
    <w:rsid w:val="003E531E"/>
    <w:rsid w:val="003E5AC5"/>
    <w:rsid w:val="003E7B25"/>
    <w:rsid w:val="003F0FBC"/>
    <w:rsid w:val="003F1838"/>
    <w:rsid w:val="003F2747"/>
    <w:rsid w:val="003F3865"/>
    <w:rsid w:val="003F4E54"/>
    <w:rsid w:val="004001AF"/>
    <w:rsid w:val="00401081"/>
    <w:rsid w:val="004079CC"/>
    <w:rsid w:val="00414B52"/>
    <w:rsid w:val="0041674F"/>
    <w:rsid w:val="00417F7B"/>
    <w:rsid w:val="0042217D"/>
    <w:rsid w:val="00422E39"/>
    <w:rsid w:val="00423D6C"/>
    <w:rsid w:val="0042594D"/>
    <w:rsid w:val="00426448"/>
    <w:rsid w:val="00431B46"/>
    <w:rsid w:val="0043604B"/>
    <w:rsid w:val="004363EF"/>
    <w:rsid w:val="0044122B"/>
    <w:rsid w:val="00446CB7"/>
    <w:rsid w:val="00451FDB"/>
    <w:rsid w:val="004564A6"/>
    <w:rsid w:val="00464D61"/>
    <w:rsid w:val="004656F6"/>
    <w:rsid w:val="004659D3"/>
    <w:rsid w:val="0046637D"/>
    <w:rsid w:val="00466D71"/>
    <w:rsid w:val="00467D71"/>
    <w:rsid w:val="0047392D"/>
    <w:rsid w:val="0047518D"/>
    <w:rsid w:val="004779D8"/>
    <w:rsid w:val="004804E1"/>
    <w:rsid w:val="00483F1D"/>
    <w:rsid w:val="0048430C"/>
    <w:rsid w:val="0048434F"/>
    <w:rsid w:val="00484C8E"/>
    <w:rsid w:val="00486319"/>
    <w:rsid w:val="004868B3"/>
    <w:rsid w:val="00487543"/>
    <w:rsid w:val="004875E2"/>
    <w:rsid w:val="00490BBD"/>
    <w:rsid w:val="00491FFA"/>
    <w:rsid w:val="00493882"/>
    <w:rsid w:val="004A2465"/>
    <w:rsid w:val="004A7CB2"/>
    <w:rsid w:val="004B0F73"/>
    <w:rsid w:val="004B2178"/>
    <w:rsid w:val="004C10DC"/>
    <w:rsid w:val="004C1B80"/>
    <w:rsid w:val="004C1B95"/>
    <w:rsid w:val="004C33F5"/>
    <w:rsid w:val="004C5C6A"/>
    <w:rsid w:val="004D0986"/>
    <w:rsid w:val="004D1596"/>
    <w:rsid w:val="004D2412"/>
    <w:rsid w:val="004D43CA"/>
    <w:rsid w:val="004D482D"/>
    <w:rsid w:val="004D485A"/>
    <w:rsid w:val="004D7AD3"/>
    <w:rsid w:val="004E3A8B"/>
    <w:rsid w:val="004F241A"/>
    <w:rsid w:val="004F4427"/>
    <w:rsid w:val="004F6497"/>
    <w:rsid w:val="004F6A99"/>
    <w:rsid w:val="00501A64"/>
    <w:rsid w:val="00503BFD"/>
    <w:rsid w:val="005043E5"/>
    <w:rsid w:val="005049E6"/>
    <w:rsid w:val="005112BD"/>
    <w:rsid w:val="005116B9"/>
    <w:rsid w:val="0051363D"/>
    <w:rsid w:val="00515E2F"/>
    <w:rsid w:val="00517294"/>
    <w:rsid w:val="005176BE"/>
    <w:rsid w:val="00521726"/>
    <w:rsid w:val="005225BD"/>
    <w:rsid w:val="00526530"/>
    <w:rsid w:val="0052755D"/>
    <w:rsid w:val="00530F35"/>
    <w:rsid w:val="00531ABD"/>
    <w:rsid w:val="00533BD7"/>
    <w:rsid w:val="00534849"/>
    <w:rsid w:val="0053645C"/>
    <w:rsid w:val="005377DB"/>
    <w:rsid w:val="00542531"/>
    <w:rsid w:val="005433B4"/>
    <w:rsid w:val="00545244"/>
    <w:rsid w:val="00545B78"/>
    <w:rsid w:val="005503E7"/>
    <w:rsid w:val="00551C1B"/>
    <w:rsid w:val="00553801"/>
    <w:rsid w:val="00554BE3"/>
    <w:rsid w:val="00557E96"/>
    <w:rsid w:val="005615BE"/>
    <w:rsid w:val="00562E3D"/>
    <w:rsid w:val="00563CED"/>
    <w:rsid w:val="005721AE"/>
    <w:rsid w:val="00575C36"/>
    <w:rsid w:val="00575DC9"/>
    <w:rsid w:val="00575FFC"/>
    <w:rsid w:val="00577A44"/>
    <w:rsid w:val="00580754"/>
    <w:rsid w:val="00582DCD"/>
    <w:rsid w:val="0058424B"/>
    <w:rsid w:val="00585D9B"/>
    <w:rsid w:val="005870B1"/>
    <w:rsid w:val="0059071C"/>
    <w:rsid w:val="00592619"/>
    <w:rsid w:val="00597568"/>
    <w:rsid w:val="005A2BEC"/>
    <w:rsid w:val="005A3B16"/>
    <w:rsid w:val="005A3D3B"/>
    <w:rsid w:val="005A5DC9"/>
    <w:rsid w:val="005B0C91"/>
    <w:rsid w:val="005B4FAF"/>
    <w:rsid w:val="005B680F"/>
    <w:rsid w:val="005C287D"/>
    <w:rsid w:val="005C5603"/>
    <w:rsid w:val="005C6668"/>
    <w:rsid w:val="005C6C37"/>
    <w:rsid w:val="005C7293"/>
    <w:rsid w:val="005D2DB7"/>
    <w:rsid w:val="005D4151"/>
    <w:rsid w:val="005D4F32"/>
    <w:rsid w:val="005D5E21"/>
    <w:rsid w:val="005D62C4"/>
    <w:rsid w:val="005D6658"/>
    <w:rsid w:val="005D7F53"/>
    <w:rsid w:val="005E024C"/>
    <w:rsid w:val="005E087B"/>
    <w:rsid w:val="005E1294"/>
    <w:rsid w:val="005E1E1C"/>
    <w:rsid w:val="005E227C"/>
    <w:rsid w:val="005E2518"/>
    <w:rsid w:val="005E4796"/>
    <w:rsid w:val="005E705C"/>
    <w:rsid w:val="005F22DD"/>
    <w:rsid w:val="006040DB"/>
    <w:rsid w:val="00604CFA"/>
    <w:rsid w:val="00612C22"/>
    <w:rsid w:val="006130F3"/>
    <w:rsid w:val="006158C7"/>
    <w:rsid w:val="0061707D"/>
    <w:rsid w:val="00622C16"/>
    <w:rsid w:val="0062495D"/>
    <w:rsid w:val="00624BCA"/>
    <w:rsid w:val="00627472"/>
    <w:rsid w:val="00631E8D"/>
    <w:rsid w:val="00632829"/>
    <w:rsid w:val="00637906"/>
    <w:rsid w:val="00640850"/>
    <w:rsid w:val="006434B5"/>
    <w:rsid w:val="00643CC2"/>
    <w:rsid w:val="00654D76"/>
    <w:rsid w:val="006574F4"/>
    <w:rsid w:val="0066130E"/>
    <w:rsid w:val="00664EE1"/>
    <w:rsid w:val="00665058"/>
    <w:rsid w:val="00667E84"/>
    <w:rsid w:val="00671563"/>
    <w:rsid w:val="006729A1"/>
    <w:rsid w:val="006767B2"/>
    <w:rsid w:val="006803F3"/>
    <w:rsid w:val="006850D7"/>
    <w:rsid w:val="0068549D"/>
    <w:rsid w:val="00685EED"/>
    <w:rsid w:val="006953A2"/>
    <w:rsid w:val="006A3DD0"/>
    <w:rsid w:val="006A7948"/>
    <w:rsid w:val="006B060D"/>
    <w:rsid w:val="006B4AAD"/>
    <w:rsid w:val="006B4B3D"/>
    <w:rsid w:val="006B6044"/>
    <w:rsid w:val="006B651D"/>
    <w:rsid w:val="006C12D4"/>
    <w:rsid w:val="006C1BF2"/>
    <w:rsid w:val="006C3FA0"/>
    <w:rsid w:val="006C6A9D"/>
    <w:rsid w:val="006C731A"/>
    <w:rsid w:val="006D0299"/>
    <w:rsid w:val="006D1154"/>
    <w:rsid w:val="006D2ECD"/>
    <w:rsid w:val="006D34B6"/>
    <w:rsid w:val="006D4C96"/>
    <w:rsid w:val="006E2BD6"/>
    <w:rsid w:val="006E690A"/>
    <w:rsid w:val="00703BD3"/>
    <w:rsid w:val="00704485"/>
    <w:rsid w:val="00705849"/>
    <w:rsid w:val="0070620C"/>
    <w:rsid w:val="00706308"/>
    <w:rsid w:val="00712665"/>
    <w:rsid w:val="0071386B"/>
    <w:rsid w:val="007165F3"/>
    <w:rsid w:val="007227AE"/>
    <w:rsid w:val="00722EEF"/>
    <w:rsid w:val="007230F7"/>
    <w:rsid w:val="0072479C"/>
    <w:rsid w:val="00725646"/>
    <w:rsid w:val="007273E5"/>
    <w:rsid w:val="00734085"/>
    <w:rsid w:val="007358BA"/>
    <w:rsid w:val="007361EE"/>
    <w:rsid w:val="00736939"/>
    <w:rsid w:val="00737870"/>
    <w:rsid w:val="007406FF"/>
    <w:rsid w:val="00742CCF"/>
    <w:rsid w:val="007430D5"/>
    <w:rsid w:val="0074532E"/>
    <w:rsid w:val="00746B4E"/>
    <w:rsid w:val="00747612"/>
    <w:rsid w:val="00750733"/>
    <w:rsid w:val="00750780"/>
    <w:rsid w:val="007525D1"/>
    <w:rsid w:val="0075356A"/>
    <w:rsid w:val="00756617"/>
    <w:rsid w:val="00756C31"/>
    <w:rsid w:val="007572EC"/>
    <w:rsid w:val="00763B35"/>
    <w:rsid w:val="00764AF2"/>
    <w:rsid w:val="00764BF1"/>
    <w:rsid w:val="007659A7"/>
    <w:rsid w:val="00766E99"/>
    <w:rsid w:val="00767175"/>
    <w:rsid w:val="00770379"/>
    <w:rsid w:val="00770652"/>
    <w:rsid w:val="00770E6C"/>
    <w:rsid w:val="00771532"/>
    <w:rsid w:val="0077253A"/>
    <w:rsid w:val="00775717"/>
    <w:rsid w:val="00776618"/>
    <w:rsid w:val="00776C55"/>
    <w:rsid w:val="00785625"/>
    <w:rsid w:val="00786611"/>
    <w:rsid w:val="00786F46"/>
    <w:rsid w:val="00787B55"/>
    <w:rsid w:val="0079179F"/>
    <w:rsid w:val="00795864"/>
    <w:rsid w:val="00796A87"/>
    <w:rsid w:val="00796A8D"/>
    <w:rsid w:val="007A168E"/>
    <w:rsid w:val="007A349A"/>
    <w:rsid w:val="007A66E3"/>
    <w:rsid w:val="007B1672"/>
    <w:rsid w:val="007B2FF3"/>
    <w:rsid w:val="007B5373"/>
    <w:rsid w:val="007B692B"/>
    <w:rsid w:val="007C0010"/>
    <w:rsid w:val="007C037C"/>
    <w:rsid w:val="007C1BA3"/>
    <w:rsid w:val="007C2FFB"/>
    <w:rsid w:val="007C792E"/>
    <w:rsid w:val="007D0573"/>
    <w:rsid w:val="007D14E8"/>
    <w:rsid w:val="007D2029"/>
    <w:rsid w:val="007D4A28"/>
    <w:rsid w:val="007D4A7D"/>
    <w:rsid w:val="007D4DCE"/>
    <w:rsid w:val="007D6AD3"/>
    <w:rsid w:val="007E284C"/>
    <w:rsid w:val="007E7724"/>
    <w:rsid w:val="007F48F0"/>
    <w:rsid w:val="007F653F"/>
    <w:rsid w:val="008064EE"/>
    <w:rsid w:val="00807AAB"/>
    <w:rsid w:val="00810585"/>
    <w:rsid w:val="00810827"/>
    <w:rsid w:val="00817CE0"/>
    <w:rsid w:val="00826EA4"/>
    <w:rsid w:val="00832239"/>
    <w:rsid w:val="00832C43"/>
    <w:rsid w:val="0084080B"/>
    <w:rsid w:val="00846620"/>
    <w:rsid w:val="00846790"/>
    <w:rsid w:val="008477B4"/>
    <w:rsid w:val="00850559"/>
    <w:rsid w:val="00851F4B"/>
    <w:rsid w:val="00854B34"/>
    <w:rsid w:val="0086084F"/>
    <w:rsid w:val="0086137E"/>
    <w:rsid w:val="0086206C"/>
    <w:rsid w:val="008623D3"/>
    <w:rsid w:val="008628E3"/>
    <w:rsid w:val="00863EEB"/>
    <w:rsid w:val="00864A4C"/>
    <w:rsid w:val="00866AF5"/>
    <w:rsid w:val="00867910"/>
    <w:rsid w:val="008715C0"/>
    <w:rsid w:val="00871748"/>
    <w:rsid w:val="008736AE"/>
    <w:rsid w:val="008744B7"/>
    <w:rsid w:val="00875BDF"/>
    <w:rsid w:val="0087758D"/>
    <w:rsid w:val="008775D3"/>
    <w:rsid w:val="0088440B"/>
    <w:rsid w:val="00886770"/>
    <w:rsid w:val="00886BB9"/>
    <w:rsid w:val="008870F0"/>
    <w:rsid w:val="00887993"/>
    <w:rsid w:val="00893934"/>
    <w:rsid w:val="00897352"/>
    <w:rsid w:val="008A262E"/>
    <w:rsid w:val="008B1219"/>
    <w:rsid w:val="008B4C60"/>
    <w:rsid w:val="008B5CD1"/>
    <w:rsid w:val="008B6EDF"/>
    <w:rsid w:val="008C0C70"/>
    <w:rsid w:val="008C1161"/>
    <w:rsid w:val="008C2F90"/>
    <w:rsid w:val="008C3FB6"/>
    <w:rsid w:val="008C56A3"/>
    <w:rsid w:val="008C5D09"/>
    <w:rsid w:val="008D4412"/>
    <w:rsid w:val="008D7BDD"/>
    <w:rsid w:val="008E0468"/>
    <w:rsid w:val="008E2092"/>
    <w:rsid w:val="008E4F32"/>
    <w:rsid w:val="008E65AF"/>
    <w:rsid w:val="008F0B6F"/>
    <w:rsid w:val="008F4DD1"/>
    <w:rsid w:val="00906C5C"/>
    <w:rsid w:val="0090724E"/>
    <w:rsid w:val="009078FF"/>
    <w:rsid w:val="0091020D"/>
    <w:rsid w:val="00910D57"/>
    <w:rsid w:val="0091280F"/>
    <w:rsid w:val="00916EEC"/>
    <w:rsid w:val="009221AC"/>
    <w:rsid w:val="009225D7"/>
    <w:rsid w:val="009234C7"/>
    <w:rsid w:val="00923A57"/>
    <w:rsid w:val="0092563F"/>
    <w:rsid w:val="00926B9D"/>
    <w:rsid w:val="00930888"/>
    <w:rsid w:val="00932C39"/>
    <w:rsid w:val="00934750"/>
    <w:rsid w:val="00934E30"/>
    <w:rsid w:val="00935096"/>
    <w:rsid w:val="00935271"/>
    <w:rsid w:val="009357D9"/>
    <w:rsid w:val="00935CBF"/>
    <w:rsid w:val="0094065D"/>
    <w:rsid w:val="00943209"/>
    <w:rsid w:val="00943AC0"/>
    <w:rsid w:val="0094509D"/>
    <w:rsid w:val="00945318"/>
    <w:rsid w:val="00945933"/>
    <w:rsid w:val="00945A24"/>
    <w:rsid w:val="00950DB4"/>
    <w:rsid w:val="00951F9F"/>
    <w:rsid w:val="009534C6"/>
    <w:rsid w:val="009600BB"/>
    <w:rsid w:val="009606EB"/>
    <w:rsid w:val="00962808"/>
    <w:rsid w:val="00963973"/>
    <w:rsid w:val="009675E9"/>
    <w:rsid w:val="00971B3B"/>
    <w:rsid w:val="00972048"/>
    <w:rsid w:val="0097228A"/>
    <w:rsid w:val="0098237E"/>
    <w:rsid w:val="00982CC5"/>
    <w:rsid w:val="0098425E"/>
    <w:rsid w:val="0099278F"/>
    <w:rsid w:val="00995440"/>
    <w:rsid w:val="009A237F"/>
    <w:rsid w:val="009A60D7"/>
    <w:rsid w:val="009A7D9C"/>
    <w:rsid w:val="009B39A8"/>
    <w:rsid w:val="009B793A"/>
    <w:rsid w:val="009C1976"/>
    <w:rsid w:val="009C796B"/>
    <w:rsid w:val="009D0125"/>
    <w:rsid w:val="009D5AE2"/>
    <w:rsid w:val="009D71BB"/>
    <w:rsid w:val="009E665C"/>
    <w:rsid w:val="009F051B"/>
    <w:rsid w:val="009F0ACE"/>
    <w:rsid w:val="009F1BA1"/>
    <w:rsid w:val="009F3C5F"/>
    <w:rsid w:val="009F53CD"/>
    <w:rsid w:val="009F7523"/>
    <w:rsid w:val="00A07FEF"/>
    <w:rsid w:val="00A12F9C"/>
    <w:rsid w:val="00A1497C"/>
    <w:rsid w:val="00A20A03"/>
    <w:rsid w:val="00A21956"/>
    <w:rsid w:val="00A24E42"/>
    <w:rsid w:val="00A25919"/>
    <w:rsid w:val="00A36E03"/>
    <w:rsid w:val="00A42EEC"/>
    <w:rsid w:val="00A4759C"/>
    <w:rsid w:val="00A50406"/>
    <w:rsid w:val="00A50759"/>
    <w:rsid w:val="00A50767"/>
    <w:rsid w:val="00A54E15"/>
    <w:rsid w:val="00A5532D"/>
    <w:rsid w:val="00A57C02"/>
    <w:rsid w:val="00A60A58"/>
    <w:rsid w:val="00A61F3E"/>
    <w:rsid w:val="00A62B3D"/>
    <w:rsid w:val="00A65B09"/>
    <w:rsid w:val="00A660AA"/>
    <w:rsid w:val="00A66724"/>
    <w:rsid w:val="00A670BB"/>
    <w:rsid w:val="00A73A78"/>
    <w:rsid w:val="00A76E7C"/>
    <w:rsid w:val="00A777A1"/>
    <w:rsid w:val="00A77A41"/>
    <w:rsid w:val="00A80DAB"/>
    <w:rsid w:val="00A90F5A"/>
    <w:rsid w:val="00A9136A"/>
    <w:rsid w:val="00A9468C"/>
    <w:rsid w:val="00A954D5"/>
    <w:rsid w:val="00AA0196"/>
    <w:rsid w:val="00AA086D"/>
    <w:rsid w:val="00AA209F"/>
    <w:rsid w:val="00AA38F8"/>
    <w:rsid w:val="00AA4A48"/>
    <w:rsid w:val="00AA6584"/>
    <w:rsid w:val="00AA72AC"/>
    <w:rsid w:val="00AB0D90"/>
    <w:rsid w:val="00AB1BC6"/>
    <w:rsid w:val="00AB1E21"/>
    <w:rsid w:val="00AB1E30"/>
    <w:rsid w:val="00AB2477"/>
    <w:rsid w:val="00AB4D99"/>
    <w:rsid w:val="00AB5260"/>
    <w:rsid w:val="00AB56F0"/>
    <w:rsid w:val="00AB5DBD"/>
    <w:rsid w:val="00AC273E"/>
    <w:rsid w:val="00AD1590"/>
    <w:rsid w:val="00AD24E6"/>
    <w:rsid w:val="00AD31A0"/>
    <w:rsid w:val="00AD4DF7"/>
    <w:rsid w:val="00AE0183"/>
    <w:rsid w:val="00AE1CE8"/>
    <w:rsid w:val="00AE2110"/>
    <w:rsid w:val="00AE2CB5"/>
    <w:rsid w:val="00AE2EB1"/>
    <w:rsid w:val="00AE5215"/>
    <w:rsid w:val="00AF3D5A"/>
    <w:rsid w:val="00B0028A"/>
    <w:rsid w:val="00B01DA1"/>
    <w:rsid w:val="00B06A08"/>
    <w:rsid w:val="00B10900"/>
    <w:rsid w:val="00B11A76"/>
    <w:rsid w:val="00B21854"/>
    <w:rsid w:val="00B233E3"/>
    <w:rsid w:val="00B35C52"/>
    <w:rsid w:val="00B40D8A"/>
    <w:rsid w:val="00B4316C"/>
    <w:rsid w:val="00B43DBA"/>
    <w:rsid w:val="00B460C2"/>
    <w:rsid w:val="00B46AFC"/>
    <w:rsid w:val="00B47431"/>
    <w:rsid w:val="00B47DFB"/>
    <w:rsid w:val="00B50828"/>
    <w:rsid w:val="00B528C1"/>
    <w:rsid w:val="00B5484A"/>
    <w:rsid w:val="00B60AF2"/>
    <w:rsid w:val="00B615A4"/>
    <w:rsid w:val="00B61705"/>
    <w:rsid w:val="00B70D52"/>
    <w:rsid w:val="00B75ED8"/>
    <w:rsid w:val="00B76912"/>
    <w:rsid w:val="00B775CE"/>
    <w:rsid w:val="00B77809"/>
    <w:rsid w:val="00B83A1C"/>
    <w:rsid w:val="00B850A1"/>
    <w:rsid w:val="00B866E4"/>
    <w:rsid w:val="00B905BF"/>
    <w:rsid w:val="00B9540B"/>
    <w:rsid w:val="00B955C3"/>
    <w:rsid w:val="00B959A0"/>
    <w:rsid w:val="00BA0A5C"/>
    <w:rsid w:val="00BA2D42"/>
    <w:rsid w:val="00BA3794"/>
    <w:rsid w:val="00BA3F4D"/>
    <w:rsid w:val="00BA5A4C"/>
    <w:rsid w:val="00BA747D"/>
    <w:rsid w:val="00BA79E3"/>
    <w:rsid w:val="00BB0C2F"/>
    <w:rsid w:val="00BB1FC1"/>
    <w:rsid w:val="00BB31CE"/>
    <w:rsid w:val="00BB7AF5"/>
    <w:rsid w:val="00BC0188"/>
    <w:rsid w:val="00BC4610"/>
    <w:rsid w:val="00BC6FB7"/>
    <w:rsid w:val="00BD01A5"/>
    <w:rsid w:val="00BD4190"/>
    <w:rsid w:val="00BD5611"/>
    <w:rsid w:val="00BD7214"/>
    <w:rsid w:val="00BE37FB"/>
    <w:rsid w:val="00BE6098"/>
    <w:rsid w:val="00BE64B3"/>
    <w:rsid w:val="00BE7AA6"/>
    <w:rsid w:val="00BF5537"/>
    <w:rsid w:val="00BF6A7B"/>
    <w:rsid w:val="00BF79D6"/>
    <w:rsid w:val="00C06D9A"/>
    <w:rsid w:val="00C109A1"/>
    <w:rsid w:val="00C12067"/>
    <w:rsid w:val="00C14CEE"/>
    <w:rsid w:val="00C1693D"/>
    <w:rsid w:val="00C201EB"/>
    <w:rsid w:val="00C25D18"/>
    <w:rsid w:val="00C2603C"/>
    <w:rsid w:val="00C33308"/>
    <w:rsid w:val="00C364E0"/>
    <w:rsid w:val="00C4003A"/>
    <w:rsid w:val="00C41422"/>
    <w:rsid w:val="00C41B65"/>
    <w:rsid w:val="00C456BE"/>
    <w:rsid w:val="00C500FF"/>
    <w:rsid w:val="00C51137"/>
    <w:rsid w:val="00C6206C"/>
    <w:rsid w:val="00C62A7B"/>
    <w:rsid w:val="00C642E7"/>
    <w:rsid w:val="00C763CA"/>
    <w:rsid w:val="00C802AF"/>
    <w:rsid w:val="00C8263C"/>
    <w:rsid w:val="00C85AD5"/>
    <w:rsid w:val="00C863DD"/>
    <w:rsid w:val="00C9085F"/>
    <w:rsid w:val="00C92E08"/>
    <w:rsid w:val="00C93473"/>
    <w:rsid w:val="00C934E7"/>
    <w:rsid w:val="00C95AA0"/>
    <w:rsid w:val="00CA1ABA"/>
    <w:rsid w:val="00CA1FE3"/>
    <w:rsid w:val="00CA332D"/>
    <w:rsid w:val="00CA43DD"/>
    <w:rsid w:val="00CA6BCE"/>
    <w:rsid w:val="00CB19A6"/>
    <w:rsid w:val="00CB3533"/>
    <w:rsid w:val="00CB5903"/>
    <w:rsid w:val="00CB7600"/>
    <w:rsid w:val="00CB7D61"/>
    <w:rsid w:val="00CC0643"/>
    <w:rsid w:val="00CC6A4B"/>
    <w:rsid w:val="00CD0AE0"/>
    <w:rsid w:val="00CD4B67"/>
    <w:rsid w:val="00CD6218"/>
    <w:rsid w:val="00CD7A5A"/>
    <w:rsid w:val="00CE1701"/>
    <w:rsid w:val="00CE2BA6"/>
    <w:rsid w:val="00CE4E5F"/>
    <w:rsid w:val="00CE5B15"/>
    <w:rsid w:val="00CF2B0C"/>
    <w:rsid w:val="00CF4FA3"/>
    <w:rsid w:val="00D023A0"/>
    <w:rsid w:val="00D039FE"/>
    <w:rsid w:val="00D05FE0"/>
    <w:rsid w:val="00D07790"/>
    <w:rsid w:val="00D16E87"/>
    <w:rsid w:val="00D26576"/>
    <w:rsid w:val="00D26E8A"/>
    <w:rsid w:val="00D27A54"/>
    <w:rsid w:val="00D27D0E"/>
    <w:rsid w:val="00D30DB5"/>
    <w:rsid w:val="00D3223D"/>
    <w:rsid w:val="00D33B49"/>
    <w:rsid w:val="00D35DA7"/>
    <w:rsid w:val="00D407DE"/>
    <w:rsid w:val="00D4104B"/>
    <w:rsid w:val="00D418BF"/>
    <w:rsid w:val="00D47AD0"/>
    <w:rsid w:val="00D50CF3"/>
    <w:rsid w:val="00D57A57"/>
    <w:rsid w:val="00D61319"/>
    <w:rsid w:val="00D613A9"/>
    <w:rsid w:val="00D671F9"/>
    <w:rsid w:val="00D7238E"/>
    <w:rsid w:val="00D73003"/>
    <w:rsid w:val="00D73C03"/>
    <w:rsid w:val="00D73F96"/>
    <w:rsid w:val="00D7572F"/>
    <w:rsid w:val="00D76DBC"/>
    <w:rsid w:val="00D84B6B"/>
    <w:rsid w:val="00D85B0E"/>
    <w:rsid w:val="00D923B5"/>
    <w:rsid w:val="00D92EAB"/>
    <w:rsid w:val="00D92EDA"/>
    <w:rsid w:val="00D9359B"/>
    <w:rsid w:val="00D9396A"/>
    <w:rsid w:val="00D96328"/>
    <w:rsid w:val="00D966DD"/>
    <w:rsid w:val="00D96FA9"/>
    <w:rsid w:val="00D9753F"/>
    <w:rsid w:val="00D97EB5"/>
    <w:rsid w:val="00DA4410"/>
    <w:rsid w:val="00DA7A62"/>
    <w:rsid w:val="00DB0413"/>
    <w:rsid w:val="00DB0F15"/>
    <w:rsid w:val="00DB16B2"/>
    <w:rsid w:val="00DB2B3C"/>
    <w:rsid w:val="00DB3292"/>
    <w:rsid w:val="00DB4597"/>
    <w:rsid w:val="00DB5785"/>
    <w:rsid w:val="00DC2F99"/>
    <w:rsid w:val="00DC3783"/>
    <w:rsid w:val="00DC489D"/>
    <w:rsid w:val="00DC515E"/>
    <w:rsid w:val="00DC522D"/>
    <w:rsid w:val="00DC615B"/>
    <w:rsid w:val="00DC6910"/>
    <w:rsid w:val="00DD140B"/>
    <w:rsid w:val="00DD2123"/>
    <w:rsid w:val="00DD2A9E"/>
    <w:rsid w:val="00DD509E"/>
    <w:rsid w:val="00DD7437"/>
    <w:rsid w:val="00DE0E5A"/>
    <w:rsid w:val="00DE2331"/>
    <w:rsid w:val="00DE2FD1"/>
    <w:rsid w:val="00DE5157"/>
    <w:rsid w:val="00DF1F57"/>
    <w:rsid w:val="00DF2E43"/>
    <w:rsid w:val="00DF4F79"/>
    <w:rsid w:val="00DF53F8"/>
    <w:rsid w:val="00DF5871"/>
    <w:rsid w:val="00DF5B43"/>
    <w:rsid w:val="00DF7823"/>
    <w:rsid w:val="00E0155C"/>
    <w:rsid w:val="00E01B03"/>
    <w:rsid w:val="00E03196"/>
    <w:rsid w:val="00E04734"/>
    <w:rsid w:val="00E05BA5"/>
    <w:rsid w:val="00E06F04"/>
    <w:rsid w:val="00E07762"/>
    <w:rsid w:val="00E079F8"/>
    <w:rsid w:val="00E12CAA"/>
    <w:rsid w:val="00E20F49"/>
    <w:rsid w:val="00E22E8B"/>
    <w:rsid w:val="00E30FC3"/>
    <w:rsid w:val="00E318F2"/>
    <w:rsid w:val="00E3568B"/>
    <w:rsid w:val="00E41773"/>
    <w:rsid w:val="00E42A93"/>
    <w:rsid w:val="00E43C24"/>
    <w:rsid w:val="00E45F90"/>
    <w:rsid w:val="00E476FC"/>
    <w:rsid w:val="00E52291"/>
    <w:rsid w:val="00E527BE"/>
    <w:rsid w:val="00E56EFE"/>
    <w:rsid w:val="00E616AF"/>
    <w:rsid w:val="00E61D02"/>
    <w:rsid w:val="00E62D48"/>
    <w:rsid w:val="00E6431C"/>
    <w:rsid w:val="00E6483F"/>
    <w:rsid w:val="00E64BFF"/>
    <w:rsid w:val="00E65D32"/>
    <w:rsid w:val="00E66C15"/>
    <w:rsid w:val="00E678A0"/>
    <w:rsid w:val="00E7078D"/>
    <w:rsid w:val="00E7085E"/>
    <w:rsid w:val="00E76EF2"/>
    <w:rsid w:val="00E84B11"/>
    <w:rsid w:val="00E84F49"/>
    <w:rsid w:val="00E921FC"/>
    <w:rsid w:val="00E929B3"/>
    <w:rsid w:val="00E93FCF"/>
    <w:rsid w:val="00E96BF0"/>
    <w:rsid w:val="00EA1EF9"/>
    <w:rsid w:val="00EA573F"/>
    <w:rsid w:val="00EA7CEC"/>
    <w:rsid w:val="00EB20D8"/>
    <w:rsid w:val="00EB7227"/>
    <w:rsid w:val="00EB7C66"/>
    <w:rsid w:val="00EC306E"/>
    <w:rsid w:val="00EC3324"/>
    <w:rsid w:val="00EC533C"/>
    <w:rsid w:val="00EC72BE"/>
    <w:rsid w:val="00ED3780"/>
    <w:rsid w:val="00ED528C"/>
    <w:rsid w:val="00EE064A"/>
    <w:rsid w:val="00EE35E4"/>
    <w:rsid w:val="00EE6D77"/>
    <w:rsid w:val="00EF2839"/>
    <w:rsid w:val="00EF667E"/>
    <w:rsid w:val="00F005C9"/>
    <w:rsid w:val="00F02545"/>
    <w:rsid w:val="00F1404D"/>
    <w:rsid w:val="00F16B2B"/>
    <w:rsid w:val="00F16EDB"/>
    <w:rsid w:val="00F208DC"/>
    <w:rsid w:val="00F20FBB"/>
    <w:rsid w:val="00F22CB3"/>
    <w:rsid w:val="00F24182"/>
    <w:rsid w:val="00F25B8B"/>
    <w:rsid w:val="00F300FB"/>
    <w:rsid w:val="00F31B2C"/>
    <w:rsid w:val="00F33259"/>
    <w:rsid w:val="00F42324"/>
    <w:rsid w:val="00F44FB8"/>
    <w:rsid w:val="00F519B9"/>
    <w:rsid w:val="00F524F2"/>
    <w:rsid w:val="00F52D10"/>
    <w:rsid w:val="00F52EB2"/>
    <w:rsid w:val="00F55E8B"/>
    <w:rsid w:val="00F564F9"/>
    <w:rsid w:val="00F607CB"/>
    <w:rsid w:val="00F6138D"/>
    <w:rsid w:val="00F62605"/>
    <w:rsid w:val="00F63E5E"/>
    <w:rsid w:val="00F65D61"/>
    <w:rsid w:val="00F71BB1"/>
    <w:rsid w:val="00F732B6"/>
    <w:rsid w:val="00F7766C"/>
    <w:rsid w:val="00F82076"/>
    <w:rsid w:val="00F83BAA"/>
    <w:rsid w:val="00F87F92"/>
    <w:rsid w:val="00F91E8C"/>
    <w:rsid w:val="00F9608C"/>
    <w:rsid w:val="00FA1531"/>
    <w:rsid w:val="00FA20D0"/>
    <w:rsid w:val="00FA65F2"/>
    <w:rsid w:val="00FA676A"/>
    <w:rsid w:val="00FB0F0F"/>
    <w:rsid w:val="00FB1559"/>
    <w:rsid w:val="00FB22AF"/>
    <w:rsid w:val="00FB7E4C"/>
    <w:rsid w:val="00FB7F9C"/>
    <w:rsid w:val="00FC25E1"/>
    <w:rsid w:val="00FC3FA5"/>
    <w:rsid w:val="00FC7F5B"/>
    <w:rsid w:val="00FD0702"/>
    <w:rsid w:val="00FD0E4B"/>
    <w:rsid w:val="00FD23F6"/>
    <w:rsid w:val="00FD2C03"/>
    <w:rsid w:val="00FD3547"/>
    <w:rsid w:val="00FD5A7D"/>
    <w:rsid w:val="00FE1BFD"/>
    <w:rsid w:val="00FE1DA9"/>
    <w:rsid w:val="00FE4735"/>
    <w:rsid w:val="00FE4F6B"/>
    <w:rsid w:val="00FF0E84"/>
    <w:rsid w:val="00FF295E"/>
    <w:rsid w:val="00FF2D2B"/>
    <w:rsid w:val="00FF405D"/>
    <w:rsid w:val="00FF5EF5"/>
    <w:rsid w:val="00FF7897"/>
    <w:rsid w:val="00FF7BF2"/>
    <w:rsid w:val="034D76D2"/>
    <w:rsid w:val="131D1016"/>
    <w:rsid w:val="2F9EF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843AC7"/>
  <w15:docId w15:val="{56D89FCC-D5DC-4588-ACBD-1B1F5D468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aliases w:val="Standaard Aeres"/>
    <w:next w:val="BasistekstAeres"/>
    <w:rsid w:val="004C5C6A"/>
    <w:pPr>
      <w:spacing w:line="320" w:lineRule="atLeast"/>
    </w:pPr>
    <w:rPr>
      <w:rFonts w:ascii="Calibri" w:hAnsi="Calibri" w:cs="Maiandra GD"/>
      <w:sz w:val="24"/>
      <w:szCs w:val="18"/>
    </w:rPr>
  </w:style>
  <w:style w:type="paragraph" w:styleId="Kop1">
    <w:name w:val="heading 1"/>
    <w:aliases w:val="Kop 1 Aeres"/>
    <w:basedOn w:val="Standaard"/>
    <w:next w:val="BasistekstAeres"/>
    <w:qFormat/>
    <w:rsid w:val="006E690A"/>
    <w:pPr>
      <w:keepNext/>
      <w:numPr>
        <w:numId w:val="22"/>
      </w:numPr>
      <w:outlineLvl w:val="0"/>
    </w:pPr>
    <w:rPr>
      <w:rFonts w:asciiTheme="minorHAnsi" w:hAnsiTheme="minorHAnsi"/>
      <w:b/>
      <w:bCs/>
      <w:szCs w:val="32"/>
    </w:rPr>
  </w:style>
  <w:style w:type="paragraph" w:styleId="Kop2">
    <w:name w:val="heading 2"/>
    <w:aliases w:val="Kop 2 Aeres"/>
    <w:basedOn w:val="Standaard"/>
    <w:next w:val="BasistekstAeres"/>
    <w:rsid w:val="006E690A"/>
    <w:pPr>
      <w:keepNext/>
      <w:numPr>
        <w:ilvl w:val="1"/>
        <w:numId w:val="22"/>
      </w:numPr>
      <w:outlineLvl w:val="1"/>
    </w:pPr>
    <w:rPr>
      <w:rFonts w:asciiTheme="minorHAnsi" w:hAnsiTheme="minorHAnsi"/>
      <w:b/>
      <w:bCs/>
      <w:iCs/>
      <w:szCs w:val="28"/>
    </w:rPr>
  </w:style>
  <w:style w:type="paragraph" w:styleId="Kop3">
    <w:name w:val="heading 3"/>
    <w:aliases w:val="Kop 3 Aeres"/>
    <w:basedOn w:val="Standaard"/>
    <w:next w:val="BasistekstAeres"/>
    <w:rsid w:val="006E690A"/>
    <w:pPr>
      <w:keepNext/>
      <w:numPr>
        <w:ilvl w:val="2"/>
        <w:numId w:val="22"/>
      </w:numPr>
      <w:outlineLvl w:val="2"/>
    </w:pPr>
    <w:rPr>
      <w:rFonts w:asciiTheme="minorHAnsi" w:hAnsiTheme="minorHAnsi"/>
      <w:b/>
      <w:iCs/>
    </w:rPr>
  </w:style>
  <w:style w:type="paragraph" w:styleId="Kop4">
    <w:name w:val="heading 4"/>
    <w:aliases w:val="Kop 4 Aeres"/>
    <w:basedOn w:val="Standaard"/>
    <w:next w:val="BasistekstAeres"/>
    <w:rsid w:val="006E690A"/>
    <w:pPr>
      <w:keepNext/>
      <w:numPr>
        <w:ilvl w:val="3"/>
        <w:numId w:val="22"/>
      </w:numPr>
      <w:outlineLvl w:val="3"/>
    </w:pPr>
    <w:rPr>
      <w:rFonts w:asciiTheme="minorHAnsi" w:hAnsiTheme="minorHAnsi"/>
      <w:b/>
      <w:bCs/>
      <w:szCs w:val="24"/>
    </w:rPr>
  </w:style>
  <w:style w:type="paragraph" w:styleId="Kop5">
    <w:name w:val="heading 5"/>
    <w:aliases w:val="Kop 5 Aeres"/>
    <w:basedOn w:val="Standaard"/>
    <w:next w:val="BasistekstAeres"/>
    <w:rsid w:val="006E690A"/>
    <w:pPr>
      <w:keepNext/>
      <w:numPr>
        <w:ilvl w:val="4"/>
        <w:numId w:val="22"/>
      </w:numPr>
      <w:outlineLvl w:val="4"/>
    </w:pPr>
    <w:rPr>
      <w:rFonts w:asciiTheme="minorHAnsi" w:hAnsiTheme="minorHAnsi"/>
      <w:b/>
      <w:bCs/>
      <w:i/>
      <w:iCs/>
      <w:szCs w:val="22"/>
    </w:rPr>
  </w:style>
  <w:style w:type="paragraph" w:styleId="Kop6">
    <w:name w:val="heading 6"/>
    <w:aliases w:val="Kop 6 Aeres"/>
    <w:basedOn w:val="Standaard"/>
    <w:next w:val="BasistekstAeres"/>
    <w:rsid w:val="006E690A"/>
    <w:pPr>
      <w:numPr>
        <w:ilvl w:val="5"/>
        <w:numId w:val="22"/>
      </w:numPr>
      <w:outlineLvl w:val="5"/>
    </w:pPr>
    <w:rPr>
      <w:rFonts w:asciiTheme="minorHAnsi" w:hAnsiTheme="minorHAnsi"/>
    </w:rPr>
  </w:style>
  <w:style w:type="paragraph" w:styleId="Kop7">
    <w:name w:val="heading 7"/>
    <w:aliases w:val="Kop 7 Aeres"/>
    <w:basedOn w:val="Standaard"/>
    <w:next w:val="BasistekstAeres"/>
    <w:rsid w:val="006E690A"/>
    <w:pPr>
      <w:keepNext/>
      <w:numPr>
        <w:ilvl w:val="6"/>
        <w:numId w:val="22"/>
      </w:numPr>
      <w:outlineLvl w:val="6"/>
    </w:pPr>
    <w:rPr>
      <w:rFonts w:asciiTheme="minorHAnsi" w:hAnsiTheme="minorHAnsi"/>
      <w:bCs/>
      <w:szCs w:val="20"/>
    </w:rPr>
  </w:style>
  <w:style w:type="paragraph" w:styleId="Kop8">
    <w:name w:val="heading 8"/>
    <w:aliases w:val="Kop 8 Aeres"/>
    <w:basedOn w:val="Standaard"/>
    <w:next w:val="BasistekstAeres"/>
    <w:rsid w:val="006E690A"/>
    <w:pPr>
      <w:keepNext/>
      <w:numPr>
        <w:ilvl w:val="7"/>
        <w:numId w:val="22"/>
      </w:numPr>
      <w:outlineLvl w:val="7"/>
    </w:pPr>
    <w:rPr>
      <w:rFonts w:asciiTheme="minorHAnsi" w:hAnsiTheme="minorHAnsi"/>
      <w:iCs/>
      <w:szCs w:val="20"/>
    </w:rPr>
  </w:style>
  <w:style w:type="paragraph" w:styleId="Kop9">
    <w:name w:val="heading 9"/>
    <w:aliases w:val="Kop 9 Aeres"/>
    <w:basedOn w:val="Standaard"/>
    <w:next w:val="BasistekstAeres"/>
    <w:rsid w:val="006E690A"/>
    <w:pPr>
      <w:keepNext/>
      <w:numPr>
        <w:ilvl w:val="8"/>
        <w:numId w:val="22"/>
      </w:numPr>
      <w:outlineLvl w:val="8"/>
    </w:pPr>
    <w:rPr>
      <w:rFonts w:asciiTheme="minorHAnsi" w:hAnsiTheme="minorHAnsi"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tekstAeres">
    <w:name w:val="Basistekst Aeres"/>
    <w:basedOn w:val="Standaard"/>
    <w:qFormat/>
    <w:rsid w:val="006E690A"/>
    <w:rPr>
      <w:rFonts w:asciiTheme="minorHAnsi" w:hAnsiTheme="minorHAnsi"/>
    </w:rPr>
  </w:style>
  <w:style w:type="paragraph" w:styleId="Koptekst">
    <w:name w:val="header"/>
    <w:basedOn w:val="Standaard"/>
    <w:next w:val="BasistekstAeres"/>
    <w:semiHidden/>
    <w:rsid w:val="006E690A"/>
    <w:rPr>
      <w:rFonts w:asciiTheme="minorHAnsi" w:hAnsiTheme="minorHAnsi"/>
    </w:rPr>
  </w:style>
  <w:style w:type="paragraph" w:styleId="Voettekst">
    <w:name w:val="footer"/>
    <w:basedOn w:val="Standaard"/>
    <w:next w:val="BasistekstAeres"/>
    <w:semiHidden/>
    <w:rsid w:val="006E690A"/>
    <w:pPr>
      <w:jc w:val="right"/>
    </w:pPr>
    <w:rPr>
      <w:rFonts w:asciiTheme="minorHAnsi" w:hAnsiTheme="minorHAnsi"/>
    </w:rPr>
  </w:style>
  <w:style w:type="paragraph" w:customStyle="1" w:styleId="VoettekstAeres">
    <w:name w:val="Voettekst Aeres"/>
    <w:basedOn w:val="Standaard"/>
    <w:rsid w:val="006E690A"/>
    <w:pPr>
      <w:spacing w:line="320" w:lineRule="exact"/>
    </w:pPr>
    <w:rPr>
      <w:rFonts w:asciiTheme="minorHAnsi" w:hAnsiTheme="minorHAnsi"/>
      <w:noProof/>
      <w:sz w:val="18"/>
    </w:rPr>
  </w:style>
  <w:style w:type="numbering" w:styleId="111111">
    <w:name w:val="Outline List 2"/>
    <w:basedOn w:val="Geenlijst"/>
    <w:semiHidden/>
    <w:rsid w:val="004C5C6A"/>
    <w:pPr>
      <w:numPr>
        <w:numId w:val="5"/>
      </w:numPr>
    </w:pPr>
  </w:style>
  <w:style w:type="numbering" w:styleId="1ai">
    <w:name w:val="Outline List 1"/>
    <w:basedOn w:val="Geenlijst"/>
    <w:semiHidden/>
    <w:rsid w:val="004C5C6A"/>
    <w:pPr>
      <w:numPr>
        <w:numId w:val="6"/>
      </w:numPr>
    </w:pPr>
  </w:style>
  <w:style w:type="paragraph" w:customStyle="1" w:styleId="BasistekstcursiefAeres">
    <w:name w:val="Basistekst cursief Aeres"/>
    <w:basedOn w:val="Standaard"/>
    <w:next w:val="BasistekstAeres"/>
    <w:qFormat/>
    <w:rsid w:val="006E690A"/>
    <w:rPr>
      <w:rFonts w:asciiTheme="minorHAnsi" w:hAnsiTheme="minorHAnsi"/>
      <w:i/>
      <w:iCs/>
    </w:rPr>
  </w:style>
  <w:style w:type="table" w:styleId="3D-effectenvoortabel1">
    <w:name w:val="Table 3D effects 1"/>
    <w:basedOn w:val="Standaardtabel"/>
    <w:semiHidden/>
    <w:rsid w:val="004C5C6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semiHidden/>
    <w:rsid w:val="004C5C6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semiHidden/>
    <w:rsid w:val="004C5C6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hopg1">
    <w:name w:val="toc 1"/>
    <w:aliases w:val="Inhopg 1 Titel Aeres"/>
    <w:basedOn w:val="TitelAeres"/>
    <w:next w:val="BasistekstAeres"/>
    <w:rsid w:val="00A66724"/>
    <w:pPr>
      <w:keepNext w:val="0"/>
      <w:spacing w:before="240" w:after="120" w:line="320" w:lineRule="atLeast"/>
    </w:pPr>
    <w:rPr>
      <w:rFonts w:cstheme="minorHAnsi"/>
      <w:color w:val="auto"/>
      <w:sz w:val="20"/>
      <w:szCs w:val="20"/>
    </w:rPr>
  </w:style>
  <w:style w:type="paragraph" w:styleId="Inhopg2">
    <w:name w:val="toc 2"/>
    <w:aliases w:val="Inhopg 2 Kop zonder nummer Aeres"/>
    <w:basedOn w:val="Kop2-inhoud"/>
    <w:next w:val="BasistekstAeres"/>
    <w:rsid w:val="004C5C6A"/>
    <w:pPr>
      <w:keepNext w:val="0"/>
      <w:spacing w:before="120"/>
      <w:ind w:left="240"/>
    </w:pPr>
    <w:rPr>
      <w:rFonts w:cstheme="minorHAnsi"/>
      <w:b w:val="0"/>
      <w:bCs/>
      <w:i/>
      <w:color w:val="auto"/>
      <w:sz w:val="20"/>
      <w:szCs w:val="20"/>
    </w:rPr>
  </w:style>
  <w:style w:type="paragraph" w:styleId="Bronvermelding">
    <w:name w:val="table of authorities"/>
    <w:basedOn w:val="Standaard"/>
    <w:next w:val="BasistekstAeres"/>
    <w:semiHidden/>
    <w:rsid w:val="006E690A"/>
    <w:pPr>
      <w:ind w:left="180" w:hanging="180"/>
    </w:pPr>
    <w:rPr>
      <w:rFonts w:asciiTheme="minorHAnsi" w:hAnsiTheme="minorHAnsi"/>
    </w:rPr>
  </w:style>
  <w:style w:type="paragraph" w:styleId="Index2">
    <w:name w:val="index 2"/>
    <w:basedOn w:val="Standaard"/>
    <w:next w:val="BasistekstAeres"/>
    <w:semiHidden/>
    <w:rsid w:val="006E690A"/>
    <w:rPr>
      <w:rFonts w:asciiTheme="minorHAnsi" w:hAnsiTheme="minorHAnsi"/>
    </w:rPr>
  </w:style>
  <w:style w:type="paragraph" w:styleId="Index3">
    <w:name w:val="index 3"/>
    <w:basedOn w:val="Standaard"/>
    <w:next w:val="BasistekstAeres"/>
    <w:semiHidden/>
    <w:rsid w:val="006E690A"/>
    <w:rPr>
      <w:rFonts w:asciiTheme="minorHAnsi" w:hAnsiTheme="minorHAnsi"/>
    </w:rPr>
  </w:style>
  <w:style w:type="paragraph" w:styleId="Ondertitel">
    <w:name w:val="Subtitle"/>
    <w:basedOn w:val="Standaard"/>
    <w:next w:val="BasistekstAeres"/>
    <w:semiHidden/>
    <w:rsid w:val="006E690A"/>
    <w:rPr>
      <w:rFonts w:asciiTheme="minorHAnsi" w:hAnsiTheme="minorHAnsi"/>
    </w:rPr>
  </w:style>
  <w:style w:type="paragraph" w:styleId="Titel">
    <w:name w:val="Title"/>
    <w:basedOn w:val="Standaard"/>
    <w:next w:val="BasistekstAeres"/>
    <w:semiHidden/>
    <w:rsid w:val="006E690A"/>
    <w:rPr>
      <w:rFonts w:asciiTheme="minorHAnsi" w:hAnsiTheme="minorHAnsi"/>
    </w:rPr>
  </w:style>
  <w:style w:type="character" w:styleId="Paginanummer">
    <w:name w:val="page number"/>
    <w:basedOn w:val="Standaardalinea-lettertype"/>
    <w:semiHidden/>
    <w:rsid w:val="004C5C6A"/>
  </w:style>
  <w:style w:type="character" w:customStyle="1" w:styleId="zsysVeldMarkering">
    <w:name w:val="zsysVeldMarkering"/>
    <w:basedOn w:val="Standaardalinea-lettertype"/>
    <w:semiHidden/>
    <w:rsid w:val="004C5C6A"/>
    <w:rPr>
      <w:bdr w:val="none" w:sz="0" w:space="0" w:color="auto"/>
      <w:shd w:val="clear" w:color="auto" w:fill="FFFF00"/>
    </w:rPr>
  </w:style>
  <w:style w:type="paragraph" w:styleId="Index4">
    <w:name w:val="index 4"/>
    <w:basedOn w:val="Standaard"/>
    <w:next w:val="Standaard"/>
    <w:semiHidden/>
    <w:rsid w:val="004C5C6A"/>
    <w:pPr>
      <w:ind w:left="720" w:hanging="180"/>
    </w:pPr>
  </w:style>
  <w:style w:type="paragraph" w:styleId="Index5">
    <w:name w:val="index 5"/>
    <w:basedOn w:val="Standaard"/>
    <w:next w:val="Standaard"/>
    <w:semiHidden/>
    <w:rsid w:val="004C5C6A"/>
    <w:pPr>
      <w:ind w:left="900" w:hanging="180"/>
    </w:pPr>
  </w:style>
  <w:style w:type="paragraph" w:styleId="Index6">
    <w:name w:val="index 6"/>
    <w:basedOn w:val="Standaard"/>
    <w:next w:val="Standaard"/>
    <w:semiHidden/>
    <w:rsid w:val="004C5C6A"/>
    <w:pPr>
      <w:ind w:left="1080" w:hanging="180"/>
    </w:pPr>
  </w:style>
  <w:style w:type="paragraph" w:styleId="Index7">
    <w:name w:val="index 7"/>
    <w:basedOn w:val="Standaard"/>
    <w:next w:val="Standaard"/>
    <w:semiHidden/>
    <w:rsid w:val="004C5C6A"/>
    <w:pPr>
      <w:ind w:left="1260" w:hanging="180"/>
    </w:pPr>
  </w:style>
  <w:style w:type="paragraph" w:styleId="Index8">
    <w:name w:val="index 8"/>
    <w:basedOn w:val="Standaard"/>
    <w:next w:val="Standaard"/>
    <w:semiHidden/>
    <w:rsid w:val="004C5C6A"/>
    <w:pPr>
      <w:ind w:left="1440" w:hanging="180"/>
    </w:pPr>
  </w:style>
  <w:style w:type="paragraph" w:styleId="Index9">
    <w:name w:val="index 9"/>
    <w:basedOn w:val="Standaard"/>
    <w:next w:val="Standaard"/>
    <w:semiHidden/>
    <w:rsid w:val="004C5C6A"/>
    <w:pPr>
      <w:ind w:left="1620" w:hanging="180"/>
    </w:pPr>
  </w:style>
  <w:style w:type="numbering" w:styleId="Artikelsectie">
    <w:name w:val="Outline List 3"/>
    <w:basedOn w:val="Geenlijst"/>
    <w:semiHidden/>
    <w:rsid w:val="004C5C6A"/>
    <w:pPr>
      <w:numPr>
        <w:numId w:val="7"/>
      </w:numPr>
    </w:pPr>
  </w:style>
  <w:style w:type="paragraph" w:styleId="Bloktekst">
    <w:name w:val="Block Text"/>
    <w:basedOn w:val="Standaard"/>
    <w:next w:val="BasistekstAeres"/>
    <w:semiHidden/>
    <w:rsid w:val="006E690A"/>
    <w:rPr>
      <w:rFonts w:asciiTheme="minorHAnsi" w:hAnsiTheme="minorHAnsi"/>
    </w:rPr>
  </w:style>
  <w:style w:type="table" w:styleId="Eenvoudigetabel1">
    <w:name w:val="Table Simple 1"/>
    <w:basedOn w:val="Standaardtabel"/>
    <w:semiHidden/>
    <w:rsid w:val="004C5C6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semiHidden/>
    <w:rsid w:val="004C5C6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semiHidden/>
    <w:rsid w:val="004C5C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igentijdsetabel">
    <w:name w:val="Table Contemporary"/>
    <w:basedOn w:val="Standaardtabel"/>
    <w:semiHidden/>
    <w:rsid w:val="004C5C6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semiHidden/>
    <w:rsid w:val="004C5C6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-mailhandtekening">
    <w:name w:val="E-mail Signature"/>
    <w:basedOn w:val="Standaard"/>
    <w:next w:val="BasistekstAeres"/>
    <w:semiHidden/>
    <w:rsid w:val="006E690A"/>
    <w:rPr>
      <w:rFonts w:asciiTheme="minorHAnsi" w:hAnsiTheme="minorHAnsi"/>
    </w:rPr>
  </w:style>
  <w:style w:type="paragraph" w:styleId="Handtekening">
    <w:name w:val="Signature"/>
    <w:basedOn w:val="Standaard"/>
    <w:next w:val="BasistekstAeres"/>
    <w:semiHidden/>
    <w:rsid w:val="006E690A"/>
    <w:rPr>
      <w:rFonts w:asciiTheme="minorHAnsi" w:hAnsiTheme="minorHAnsi"/>
    </w:rPr>
  </w:style>
  <w:style w:type="paragraph" w:styleId="HTML-voorafopgemaakt">
    <w:name w:val="HTML Preformatted"/>
    <w:basedOn w:val="Standaard"/>
    <w:next w:val="BasistekstAeres"/>
    <w:semiHidden/>
    <w:rsid w:val="006E690A"/>
    <w:rPr>
      <w:rFonts w:asciiTheme="minorHAnsi" w:hAnsiTheme="minorHAnsi"/>
    </w:rPr>
  </w:style>
  <w:style w:type="table" w:styleId="Lichtelijst-accent6">
    <w:name w:val="Light List Accent 6"/>
    <w:basedOn w:val="Standaardtabel"/>
    <w:uiPriority w:val="61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4C4C4C" w:themeColor="accent6"/>
        <w:left w:val="single" w:sz="8" w:space="0" w:color="4C4C4C" w:themeColor="accent6"/>
        <w:bottom w:val="single" w:sz="8" w:space="0" w:color="4C4C4C" w:themeColor="accent6"/>
        <w:right w:val="single" w:sz="8" w:space="0" w:color="4C4C4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4C4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4C4C" w:themeColor="accent6"/>
          <w:left w:val="single" w:sz="8" w:space="0" w:color="4C4C4C" w:themeColor="accent6"/>
          <w:bottom w:val="single" w:sz="8" w:space="0" w:color="4C4C4C" w:themeColor="accent6"/>
          <w:right w:val="single" w:sz="8" w:space="0" w:color="4C4C4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4C4C" w:themeColor="accent6"/>
          <w:left w:val="single" w:sz="8" w:space="0" w:color="4C4C4C" w:themeColor="accent6"/>
          <w:bottom w:val="single" w:sz="8" w:space="0" w:color="4C4C4C" w:themeColor="accent6"/>
          <w:right w:val="single" w:sz="8" w:space="0" w:color="4C4C4C" w:themeColor="accent6"/>
        </w:tcBorders>
      </w:tcPr>
    </w:tblStylePr>
    <w:tblStylePr w:type="band1Horz">
      <w:tblPr/>
      <w:tcPr>
        <w:tcBorders>
          <w:top w:val="single" w:sz="8" w:space="0" w:color="4C4C4C" w:themeColor="accent6"/>
          <w:left w:val="single" w:sz="8" w:space="0" w:color="4C4C4C" w:themeColor="accent6"/>
          <w:bottom w:val="single" w:sz="8" w:space="0" w:color="4C4C4C" w:themeColor="accent6"/>
          <w:right w:val="single" w:sz="8" w:space="0" w:color="4C4C4C" w:themeColor="accent6"/>
        </w:tcBorders>
      </w:tcPr>
    </w:tblStylePr>
  </w:style>
  <w:style w:type="table" w:styleId="Lichtelijst-accent5">
    <w:name w:val="Light List Accent 5"/>
    <w:basedOn w:val="Standaardtabel"/>
    <w:uiPriority w:val="61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CCCCCC" w:themeColor="accent5"/>
        <w:left w:val="single" w:sz="8" w:space="0" w:color="CCCCCC" w:themeColor="accent5"/>
        <w:bottom w:val="single" w:sz="8" w:space="0" w:color="CCCCCC" w:themeColor="accent5"/>
        <w:right w:val="single" w:sz="8" w:space="0" w:color="CCCC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CC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CCCC" w:themeColor="accent5"/>
          <w:left w:val="single" w:sz="8" w:space="0" w:color="CCCCCC" w:themeColor="accent5"/>
          <w:bottom w:val="single" w:sz="8" w:space="0" w:color="CCCCCC" w:themeColor="accent5"/>
          <w:right w:val="single" w:sz="8" w:space="0" w:color="CCCC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CCCC" w:themeColor="accent5"/>
          <w:left w:val="single" w:sz="8" w:space="0" w:color="CCCCCC" w:themeColor="accent5"/>
          <w:bottom w:val="single" w:sz="8" w:space="0" w:color="CCCCCC" w:themeColor="accent5"/>
          <w:right w:val="single" w:sz="8" w:space="0" w:color="CCCCCC" w:themeColor="accent5"/>
        </w:tcBorders>
      </w:tcPr>
    </w:tblStylePr>
    <w:tblStylePr w:type="band1Horz">
      <w:tblPr/>
      <w:tcPr>
        <w:tcBorders>
          <w:top w:val="single" w:sz="8" w:space="0" w:color="CCCCCC" w:themeColor="accent5"/>
          <w:left w:val="single" w:sz="8" w:space="0" w:color="CCCCCC" w:themeColor="accent5"/>
          <w:bottom w:val="single" w:sz="8" w:space="0" w:color="CCCCCC" w:themeColor="accent5"/>
          <w:right w:val="single" w:sz="8" w:space="0" w:color="CCCCCC" w:themeColor="accent5"/>
        </w:tcBorders>
      </w:tcPr>
    </w:tblStylePr>
  </w:style>
  <w:style w:type="table" w:styleId="Lichtelijst-accent4">
    <w:name w:val="Light List Accent 4"/>
    <w:basedOn w:val="Standaardtabel"/>
    <w:uiPriority w:val="61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C7D200" w:themeColor="accent4"/>
        <w:left w:val="single" w:sz="8" w:space="0" w:color="C7D200" w:themeColor="accent4"/>
        <w:bottom w:val="single" w:sz="8" w:space="0" w:color="C7D200" w:themeColor="accent4"/>
        <w:right w:val="single" w:sz="8" w:space="0" w:color="C7D2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7D2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D200" w:themeColor="accent4"/>
          <w:left w:val="single" w:sz="8" w:space="0" w:color="C7D200" w:themeColor="accent4"/>
          <w:bottom w:val="single" w:sz="8" w:space="0" w:color="C7D200" w:themeColor="accent4"/>
          <w:right w:val="single" w:sz="8" w:space="0" w:color="C7D2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7D200" w:themeColor="accent4"/>
          <w:left w:val="single" w:sz="8" w:space="0" w:color="C7D200" w:themeColor="accent4"/>
          <w:bottom w:val="single" w:sz="8" w:space="0" w:color="C7D200" w:themeColor="accent4"/>
          <w:right w:val="single" w:sz="8" w:space="0" w:color="C7D200" w:themeColor="accent4"/>
        </w:tcBorders>
      </w:tcPr>
    </w:tblStylePr>
    <w:tblStylePr w:type="band1Horz">
      <w:tblPr/>
      <w:tcPr>
        <w:tcBorders>
          <w:top w:val="single" w:sz="8" w:space="0" w:color="C7D200" w:themeColor="accent4"/>
          <w:left w:val="single" w:sz="8" w:space="0" w:color="C7D200" w:themeColor="accent4"/>
          <w:bottom w:val="single" w:sz="8" w:space="0" w:color="C7D200" w:themeColor="accent4"/>
          <w:right w:val="single" w:sz="8" w:space="0" w:color="C7D200" w:themeColor="accent4"/>
        </w:tcBorders>
      </w:tcPr>
    </w:tblStylePr>
  </w:style>
  <w:style w:type="table" w:styleId="Lichtelijst-accent3">
    <w:name w:val="Light List Accent 3"/>
    <w:basedOn w:val="Standaardtabel"/>
    <w:uiPriority w:val="61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0578BD" w:themeColor="accent3"/>
        <w:left w:val="single" w:sz="8" w:space="0" w:color="0578BD" w:themeColor="accent3"/>
        <w:bottom w:val="single" w:sz="8" w:space="0" w:color="0578BD" w:themeColor="accent3"/>
        <w:right w:val="single" w:sz="8" w:space="0" w:color="0578B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578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78BD" w:themeColor="accent3"/>
          <w:left w:val="single" w:sz="8" w:space="0" w:color="0578BD" w:themeColor="accent3"/>
          <w:bottom w:val="single" w:sz="8" w:space="0" w:color="0578BD" w:themeColor="accent3"/>
          <w:right w:val="single" w:sz="8" w:space="0" w:color="0578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578BD" w:themeColor="accent3"/>
          <w:left w:val="single" w:sz="8" w:space="0" w:color="0578BD" w:themeColor="accent3"/>
          <w:bottom w:val="single" w:sz="8" w:space="0" w:color="0578BD" w:themeColor="accent3"/>
          <w:right w:val="single" w:sz="8" w:space="0" w:color="0578BD" w:themeColor="accent3"/>
        </w:tcBorders>
      </w:tcPr>
    </w:tblStylePr>
    <w:tblStylePr w:type="band1Horz">
      <w:tblPr/>
      <w:tcPr>
        <w:tcBorders>
          <w:top w:val="single" w:sz="8" w:space="0" w:color="0578BD" w:themeColor="accent3"/>
          <w:left w:val="single" w:sz="8" w:space="0" w:color="0578BD" w:themeColor="accent3"/>
          <w:bottom w:val="single" w:sz="8" w:space="0" w:color="0578BD" w:themeColor="accent3"/>
          <w:right w:val="single" w:sz="8" w:space="0" w:color="0578BD" w:themeColor="accent3"/>
        </w:tcBorders>
      </w:tcPr>
    </w:tblStylePr>
  </w:style>
  <w:style w:type="paragraph" w:styleId="HTML-adres">
    <w:name w:val="HTML Address"/>
    <w:basedOn w:val="Standaard"/>
    <w:next w:val="BasistekstAeres"/>
    <w:semiHidden/>
    <w:rsid w:val="006E690A"/>
    <w:rPr>
      <w:rFonts w:asciiTheme="minorHAnsi" w:hAnsiTheme="minorHAnsi"/>
    </w:rPr>
  </w:style>
  <w:style w:type="table" w:styleId="Lichtelijst-accent2">
    <w:name w:val="Light List Accent 2"/>
    <w:basedOn w:val="Standaardtabel"/>
    <w:uiPriority w:val="61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70150B" w:themeColor="accent2"/>
        <w:left w:val="single" w:sz="8" w:space="0" w:color="70150B" w:themeColor="accent2"/>
        <w:bottom w:val="single" w:sz="8" w:space="0" w:color="70150B" w:themeColor="accent2"/>
        <w:right w:val="single" w:sz="8" w:space="0" w:color="70150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150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150B" w:themeColor="accent2"/>
          <w:left w:val="single" w:sz="8" w:space="0" w:color="70150B" w:themeColor="accent2"/>
          <w:bottom w:val="single" w:sz="8" w:space="0" w:color="70150B" w:themeColor="accent2"/>
          <w:right w:val="single" w:sz="8" w:space="0" w:color="70150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150B" w:themeColor="accent2"/>
          <w:left w:val="single" w:sz="8" w:space="0" w:color="70150B" w:themeColor="accent2"/>
          <w:bottom w:val="single" w:sz="8" w:space="0" w:color="70150B" w:themeColor="accent2"/>
          <w:right w:val="single" w:sz="8" w:space="0" w:color="70150B" w:themeColor="accent2"/>
        </w:tcBorders>
      </w:tcPr>
    </w:tblStylePr>
    <w:tblStylePr w:type="band1Horz">
      <w:tblPr/>
      <w:tcPr>
        <w:tcBorders>
          <w:top w:val="single" w:sz="8" w:space="0" w:color="70150B" w:themeColor="accent2"/>
          <w:left w:val="single" w:sz="8" w:space="0" w:color="70150B" w:themeColor="accent2"/>
          <w:bottom w:val="single" w:sz="8" w:space="0" w:color="70150B" w:themeColor="accent2"/>
          <w:right w:val="single" w:sz="8" w:space="0" w:color="70150B" w:themeColor="accent2"/>
        </w:tcBorders>
      </w:tcPr>
    </w:tblStylePr>
  </w:style>
  <w:style w:type="table" w:styleId="Lichtearcering-accent6">
    <w:name w:val="Light Shading Accent 6"/>
    <w:basedOn w:val="Standaardtabel"/>
    <w:uiPriority w:val="60"/>
    <w:rsid w:val="004C5C6A"/>
    <w:pPr>
      <w:spacing w:line="240" w:lineRule="auto"/>
    </w:pPr>
    <w:rPr>
      <w:color w:val="383838" w:themeColor="accent6" w:themeShade="BF"/>
    </w:rPr>
    <w:tblPr>
      <w:tblStyleRowBandSize w:val="1"/>
      <w:tblStyleColBandSize w:val="1"/>
      <w:tblBorders>
        <w:top w:val="single" w:sz="8" w:space="0" w:color="4C4C4C" w:themeColor="accent6"/>
        <w:bottom w:val="single" w:sz="8" w:space="0" w:color="4C4C4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4C4C" w:themeColor="accent6"/>
          <w:left w:val="nil"/>
          <w:bottom w:val="single" w:sz="8" w:space="0" w:color="4C4C4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4C4C" w:themeColor="accent6"/>
          <w:left w:val="nil"/>
          <w:bottom w:val="single" w:sz="8" w:space="0" w:color="4C4C4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2D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2D2" w:themeFill="accent6" w:themeFillTint="3F"/>
      </w:tcPr>
    </w:tblStylePr>
  </w:style>
  <w:style w:type="table" w:styleId="Klassieketabel1">
    <w:name w:val="Table Classic 1"/>
    <w:basedOn w:val="Standaardtabel"/>
    <w:semiHidden/>
    <w:rsid w:val="004C5C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semiHidden/>
    <w:rsid w:val="004C5C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semiHidden/>
    <w:rsid w:val="004C5C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semiHidden/>
    <w:rsid w:val="004C5C6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semiHidden/>
    <w:rsid w:val="004C5C6A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semiHidden/>
    <w:rsid w:val="004C5C6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semiHidden/>
    <w:rsid w:val="004C5C6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jst">
    <w:name w:val="List"/>
    <w:basedOn w:val="Standaard"/>
    <w:next w:val="BasistekstAeres"/>
    <w:semiHidden/>
    <w:rsid w:val="006E690A"/>
    <w:pPr>
      <w:ind w:left="284" w:hanging="284"/>
    </w:pPr>
    <w:rPr>
      <w:rFonts w:asciiTheme="minorHAnsi" w:hAnsiTheme="minorHAnsi"/>
    </w:rPr>
  </w:style>
  <w:style w:type="paragraph" w:styleId="Lijst2">
    <w:name w:val="List 2"/>
    <w:basedOn w:val="Standaard"/>
    <w:next w:val="BasistekstAeres"/>
    <w:semiHidden/>
    <w:rsid w:val="006E690A"/>
    <w:pPr>
      <w:ind w:left="568" w:hanging="284"/>
    </w:pPr>
    <w:rPr>
      <w:rFonts w:asciiTheme="minorHAnsi" w:hAnsiTheme="minorHAnsi"/>
    </w:rPr>
  </w:style>
  <w:style w:type="paragraph" w:styleId="Lijst3">
    <w:name w:val="List 3"/>
    <w:basedOn w:val="Standaard"/>
    <w:next w:val="BasistekstAeres"/>
    <w:semiHidden/>
    <w:rsid w:val="006E690A"/>
    <w:pPr>
      <w:ind w:left="851" w:hanging="284"/>
    </w:pPr>
    <w:rPr>
      <w:rFonts w:asciiTheme="minorHAnsi" w:hAnsiTheme="minorHAnsi"/>
    </w:rPr>
  </w:style>
  <w:style w:type="paragraph" w:styleId="Lijst4">
    <w:name w:val="List 4"/>
    <w:basedOn w:val="Standaard"/>
    <w:next w:val="BasistekstAeres"/>
    <w:semiHidden/>
    <w:rsid w:val="006E690A"/>
    <w:pPr>
      <w:ind w:left="1135" w:hanging="284"/>
    </w:pPr>
    <w:rPr>
      <w:rFonts w:asciiTheme="minorHAnsi" w:hAnsiTheme="minorHAnsi"/>
    </w:rPr>
  </w:style>
  <w:style w:type="paragraph" w:styleId="Lijst5">
    <w:name w:val="List 5"/>
    <w:basedOn w:val="Standaard"/>
    <w:next w:val="BasistekstAeres"/>
    <w:semiHidden/>
    <w:rsid w:val="006E690A"/>
    <w:pPr>
      <w:ind w:left="1418" w:hanging="284"/>
    </w:pPr>
    <w:rPr>
      <w:rFonts w:asciiTheme="minorHAnsi" w:hAnsiTheme="minorHAnsi"/>
    </w:rPr>
  </w:style>
  <w:style w:type="paragraph" w:styleId="Index1">
    <w:name w:val="index 1"/>
    <w:basedOn w:val="Standaard"/>
    <w:next w:val="BasistekstAeres"/>
    <w:semiHidden/>
    <w:rsid w:val="006E690A"/>
    <w:rPr>
      <w:rFonts w:asciiTheme="minorHAnsi" w:hAnsiTheme="minorHAnsi"/>
    </w:rPr>
  </w:style>
  <w:style w:type="paragraph" w:styleId="Lijstopsomteken">
    <w:name w:val="List Bullet"/>
    <w:basedOn w:val="Standaard"/>
    <w:next w:val="BasistekstAeres"/>
    <w:semiHidden/>
    <w:rsid w:val="006E690A"/>
    <w:pPr>
      <w:numPr>
        <w:numId w:val="12"/>
      </w:numPr>
      <w:ind w:left="357" w:hanging="357"/>
    </w:pPr>
    <w:rPr>
      <w:rFonts w:asciiTheme="minorHAnsi" w:hAnsiTheme="minorHAnsi"/>
    </w:rPr>
  </w:style>
  <w:style w:type="paragraph" w:styleId="Lijstopsomteken2">
    <w:name w:val="List Bullet 2"/>
    <w:basedOn w:val="Standaard"/>
    <w:next w:val="BasistekstAeres"/>
    <w:semiHidden/>
    <w:rsid w:val="006E690A"/>
    <w:pPr>
      <w:numPr>
        <w:numId w:val="13"/>
      </w:numPr>
      <w:ind w:left="641" w:hanging="357"/>
    </w:pPr>
    <w:rPr>
      <w:rFonts w:asciiTheme="minorHAnsi" w:hAnsiTheme="minorHAnsi"/>
    </w:rPr>
  </w:style>
  <w:style w:type="paragraph" w:styleId="Lijstopsomteken3">
    <w:name w:val="List Bullet 3"/>
    <w:basedOn w:val="Standaard"/>
    <w:next w:val="BasistekstAeres"/>
    <w:semiHidden/>
    <w:rsid w:val="006E690A"/>
    <w:pPr>
      <w:numPr>
        <w:numId w:val="14"/>
      </w:numPr>
      <w:ind w:left="924" w:hanging="357"/>
    </w:pPr>
    <w:rPr>
      <w:rFonts w:asciiTheme="minorHAnsi" w:hAnsiTheme="minorHAnsi"/>
    </w:rPr>
  </w:style>
  <w:style w:type="paragraph" w:styleId="Lijstopsomteken4">
    <w:name w:val="List Bullet 4"/>
    <w:basedOn w:val="Standaard"/>
    <w:next w:val="BasistekstAeres"/>
    <w:semiHidden/>
    <w:rsid w:val="006E690A"/>
    <w:pPr>
      <w:numPr>
        <w:numId w:val="15"/>
      </w:numPr>
      <w:ind w:left="1208" w:hanging="357"/>
    </w:pPr>
    <w:rPr>
      <w:rFonts w:asciiTheme="minorHAnsi" w:hAnsiTheme="minorHAnsi"/>
    </w:rPr>
  </w:style>
  <w:style w:type="paragraph" w:styleId="Lijstnummering">
    <w:name w:val="List Number"/>
    <w:basedOn w:val="Standaard"/>
    <w:next w:val="BasistekstAeres"/>
    <w:semiHidden/>
    <w:rsid w:val="006E690A"/>
    <w:pPr>
      <w:numPr>
        <w:numId w:val="17"/>
      </w:numPr>
      <w:ind w:left="357" w:hanging="357"/>
    </w:pPr>
    <w:rPr>
      <w:rFonts w:asciiTheme="minorHAnsi" w:hAnsiTheme="minorHAnsi"/>
    </w:rPr>
  </w:style>
  <w:style w:type="paragraph" w:styleId="Lijstnummering2">
    <w:name w:val="List Number 2"/>
    <w:basedOn w:val="Standaard"/>
    <w:next w:val="BasistekstAeres"/>
    <w:semiHidden/>
    <w:rsid w:val="006E690A"/>
    <w:pPr>
      <w:numPr>
        <w:numId w:val="18"/>
      </w:numPr>
      <w:ind w:left="641" w:hanging="357"/>
    </w:pPr>
    <w:rPr>
      <w:rFonts w:asciiTheme="minorHAnsi" w:hAnsiTheme="minorHAnsi"/>
    </w:rPr>
  </w:style>
  <w:style w:type="paragraph" w:styleId="Lijstnummering3">
    <w:name w:val="List Number 3"/>
    <w:basedOn w:val="Standaard"/>
    <w:next w:val="BasistekstAeres"/>
    <w:semiHidden/>
    <w:rsid w:val="006E690A"/>
    <w:pPr>
      <w:numPr>
        <w:numId w:val="19"/>
      </w:numPr>
      <w:ind w:left="924" w:hanging="357"/>
    </w:pPr>
    <w:rPr>
      <w:rFonts w:asciiTheme="minorHAnsi" w:hAnsiTheme="minorHAnsi"/>
    </w:rPr>
  </w:style>
  <w:style w:type="paragraph" w:styleId="Lijstnummering4">
    <w:name w:val="List Number 4"/>
    <w:basedOn w:val="Standaard"/>
    <w:next w:val="BasistekstAeres"/>
    <w:semiHidden/>
    <w:rsid w:val="006E690A"/>
    <w:pPr>
      <w:numPr>
        <w:numId w:val="20"/>
      </w:numPr>
      <w:ind w:left="1208" w:hanging="357"/>
    </w:pPr>
    <w:rPr>
      <w:rFonts w:asciiTheme="minorHAnsi" w:hAnsiTheme="minorHAnsi"/>
    </w:rPr>
  </w:style>
  <w:style w:type="paragraph" w:styleId="Lijstnummering5">
    <w:name w:val="List Number 5"/>
    <w:basedOn w:val="Standaard"/>
    <w:next w:val="BasistekstAeres"/>
    <w:semiHidden/>
    <w:rsid w:val="006E690A"/>
    <w:pPr>
      <w:numPr>
        <w:numId w:val="21"/>
      </w:numPr>
      <w:ind w:left="1491" w:hanging="357"/>
    </w:pPr>
    <w:rPr>
      <w:rFonts w:asciiTheme="minorHAnsi" w:hAnsiTheme="minorHAnsi"/>
    </w:rPr>
  </w:style>
  <w:style w:type="paragraph" w:styleId="Lijstvoortzetting">
    <w:name w:val="List Continue"/>
    <w:basedOn w:val="Standaard"/>
    <w:next w:val="BasistekstAeres"/>
    <w:semiHidden/>
    <w:rsid w:val="006E690A"/>
    <w:pPr>
      <w:ind w:left="284"/>
    </w:pPr>
    <w:rPr>
      <w:rFonts w:asciiTheme="minorHAnsi" w:hAnsiTheme="minorHAnsi"/>
    </w:rPr>
  </w:style>
  <w:style w:type="paragraph" w:styleId="Lijstvoortzetting2">
    <w:name w:val="List Continue 2"/>
    <w:basedOn w:val="Standaard"/>
    <w:next w:val="BasistekstAeres"/>
    <w:semiHidden/>
    <w:rsid w:val="006E690A"/>
    <w:pPr>
      <w:ind w:left="567"/>
    </w:pPr>
    <w:rPr>
      <w:rFonts w:asciiTheme="minorHAnsi" w:hAnsiTheme="minorHAnsi"/>
    </w:rPr>
  </w:style>
  <w:style w:type="paragraph" w:styleId="Lijstvoortzetting3">
    <w:name w:val="List Continue 3"/>
    <w:basedOn w:val="Standaard"/>
    <w:next w:val="BasistekstAeres"/>
    <w:semiHidden/>
    <w:rsid w:val="006E690A"/>
    <w:pPr>
      <w:ind w:left="851"/>
    </w:pPr>
    <w:rPr>
      <w:rFonts w:asciiTheme="minorHAnsi" w:hAnsiTheme="minorHAnsi"/>
    </w:rPr>
  </w:style>
  <w:style w:type="paragraph" w:styleId="Lijstvoortzetting4">
    <w:name w:val="List Continue 4"/>
    <w:basedOn w:val="Standaard"/>
    <w:next w:val="BasistekstAeres"/>
    <w:semiHidden/>
    <w:rsid w:val="006E690A"/>
    <w:pPr>
      <w:ind w:left="1134"/>
    </w:pPr>
    <w:rPr>
      <w:rFonts w:asciiTheme="minorHAnsi" w:hAnsiTheme="minorHAnsi"/>
    </w:rPr>
  </w:style>
  <w:style w:type="paragraph" w:styleId="Lijstvoortzetting5">
    <w:name w:val="List Continue 5"/>
    <w:basedOn w:val="Standaard"/>
    <w:next w:val="BasistekstAeres"/>
    <w:semiHidden/>
    <w:rsid w:val="006E690A"/>
    <w:pPr>
      <w:ind w:left="1418"/>
    </w:pPr>
    <w:rPr>
      <w:rFonts w:asciiTheme="minorHAnsi" w:hAnsiTheme="minorHAnsi"/>
    </w:rPr>
  </w:style>
  <w:style w:type="character" w:styleId="Intensievebenadrukking">
    <w:name w:val="Intense Emphasis"/>
    <w:basedOn w:val="Standaardalinea-lettertype"/>
    <w:uiPriority w:val="21"/>
    <w:semiHidden/>
    <w:rsid w:val="004C5C6A"/>
    <w:rPr>
      <w:b/>
      <w:bCs/>
      <w:i/>
      <w:iCs/>
      <w:color w:val="auto"/>
    </w:rPr>
  </w:style>
  <w:style w:type="paragraph" w:styleId="Normaalweb">
    <w:name w:val="Normal (Web)"/>
    <w:basedOn w:val="Standaard"/>
    <w:next w:val="BasistekstAeres"/>
    <w:uiPriority w:val="99"/>
    <w:rsid w:val="006E690A"/>
    <w:rPr>
      <w:rFonts w:asciiTheme="minorHAnsi" w:hAnsiTheme="minorHAnsi"/>
    </w:rPr>
  </w:style>
  <w:style w:type="paragraph" w:styleId="Notitiekop">
    <w:name w:val="Note Heading"/>
    <w:basedOn w:val="Standaard"/>
    <w:next w:val="BasistekstAeres"/>
    <w:semiHidden/>
    <w:rsid w:val="006E690A"/>
    <w:rPr>
      <w:rFonts w:asciiTheme="minorHAnsi" w:hAnsiTheme="minorHAnsi"/>
    </w:rPr>
  </w:style>
  <w:style w:type="paragraph" w:styleId="Plattetekst">
    <w:name w:val="Body Text"/>
    <w:basedOn w:val="Standaard"/>
    <w:next w:val="BasistekstAeres"/>
    <w:link w:val="PlattetekstChar"/>
    <w:semiHidden/>
    <w:rsid w:val="006E690A"/>
    <w:rPr>
      <w:rFonts w:asciiTheme="minorHAnsi" w:hAnsiTheme="minorHAnsi"/>
    </w:rPr>
  </w:style>
  <w:style w:type="paragraph" w:styleId="Plattetekst2">
    <w:name w:val="Body Text 2"/>
    <w:basedOn w:val="Standaard"/>
    <w:next w:val="BasistekstAeres"/>
    <w:link w:val="Plattetekst2Char"/>
    <w:semiHidden/>
    <w:rsid w:val="006E690A"/>
    <w:rPr>
      <w:rFonts w:asciiTheme="minorHAnsi" w:hAnsiTheme="minorHAnsi"/>
    </w:rPr>
  </w:style>
  <w:style w:type="paragraph" w:styleId="Plattetekst3">
    <w:name w:val="Body Text 3"/>
    <w:basedOn w:val="Standaard"/>
    <w:next w:val="BasistekstAeres"/>
    <w:semiHidden/>
    <w:rsid w:val="006E690A"/>
    <w:rPr>
      <w:rFonts w:asciiTheme="minorHAnsi" w:hAnsiTheme="minorHAnsi"/>
    </w:rPr>
  </w:style>
  <w:style w:type="paragraph" w:styleId="Platteteksteersteinspringing">
    <w:name w:val="Body Text First Indent"/>
    <w:basedOn w:val="Standaard"/>
    <w:next w:val="BasistekstAeres"/>
    <w:link w:val="PlatteteksteersteinspringingChar"/>
    <w:semiHidden/>
    <w:rsid w:val="006E690A"/>
    <w:pPr>
      <w:ind w:firstLine="360"/>
    </w:pPr>
    <w:rPr>
      <w:rFonts w:asciiTheme="minorHAnsi" w:hAnsiTheme="minorHAnsi"/>
    </w:rPr>
  </w:style>
  <w:style w:type="character" w:customStyle="1" w:styleId="PlatteteksteersteinspringingChar">
    <w:name w:val="Platte tekst eerste inspringing Char"/>
    <w:basedOn w:val="PlattetekstChar"/>
    <w:link w:val="Platteteksteersteinspringing"/>
    <w:semiHidden/>
    <w:rsid w:val="004C5C6A"/>
    <w:rPr>
      <w:rFonts w:asciiTheme="minorHAnsi" w:hAnsiTheme="minorHAnsi" w:cs="Maiandra GD"/>
      <w:sz w:val="24"/>
      <w:szCs w:val="18"/>
    </w:rPr>
  </w:style>
  <w:style w:type="paragraph" w:styleId="Plattetekstinspringen">
    <w:name w:val="Body Text Indent"/>
    <w:basedOn w:val="Standaard"/>
    <w:next w:val="BasistekstAeres"/>
    <w:link w:val="PlattetekstinspringenChar"/>
    <w:semiHidden/>
    <w:rsid w:val="006E690A"/>
    <w:pPr>
      <w:ind w:left="284"/>
    </w:pPr>
    <w:rPr>
      <w:rFonts w:asciiTheme="minorHAnsi" w:hAnsiTheme="minorHAnsi"/>
    </w:rPr>
  </w:style>
  <w:style w:type="character" w:customStyle="1" w:styleId="PlattetekstinspringenChar">
    <w:name w:val="Platte tekst inspringen Char"/>
    <w:basedOn w:val="Standaardalinea-lettertype"/>
    <w:link w:val="Plattetekstinspringen"/>
    <w:semiHidden/>
    <w:rsid w:val="004C5C6A"/>
    <w:rPr>
      <w:rFonts w:asciiTheme="minorHAnsi" w:hAnsiTheme="minorHAnsi" w:cs="Maiandra GD"/>
      <w:sz w:val="24"/>
      <w:szCs w:val="18"/>
    </w:rPr>
  </w:style>
  <w:style w:type="paragraph" w:styleId="Platteteksteersteinspringing2">
    <w:name w:val="Body Text First Indent 2"/>
    <w:basedOn w:val="Standaard"/>
    <w:next w:val="BasistekstAeres"/>
    <w:link w:val="Platteteksteersteinspringing2Char"/>
    <w:semiHidden/>
    <w:rsid w:val="006E690A"/>
    <w:pPr>
      <w:ind w:left="360" w:firstLine="360"/>
    </w:pPr>
    <w:rPr>
      <w:rFonts w:asciiTheme="minorHAnsi" w:hAnsiTheme="minorHAnsi"/>
    </w:rPr>
  </w:style>
  <w:style w:type="table" w:styleId="Professioneletabel">
    <w:name w:val="Table Professional"/>
    <w:basedOn w:val="Standaardtabel"/>
    <w:semiHidden/>
    <w:rsid w:val="004C5C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Standaardinspringing">
    <w:name w:val="Normal Indent"/>
    <w:basedOn w:val="Standaard"/>
    <w:next w:val="BasistekstAeres"/>
    <w:semiHidden/>
    <w:rsid w:val="006E690A"/>
    <w:rPr>
      <w:rFonts w:asciiTheme="minorHAnsi" w:hAnsiTheme="minorHAnsi"/>
    </w:rPr>
  </w:style>
  <w:style w:type="table" w:styleId="Tabelkolommen1">
    <w:name w:val="Table Columns 1"/>
    <w:basedOn w:val="Standaardtabel"/>
    <w:semiHidden/>
    <w:rsid w:val="004C5C6A"/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semiHidden/>
    <w:rsid w:val="004C5C6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semiHidden/>
    <w:rsid w:val="004C5C6A"/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semiHidden/>
    <w:rsid w:val="004C5C6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semiHidden/>
    <w:rsid w:val="004C5C6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jst1">
    <w:name w:val="Table List 1"/>
    <w:basedOn w:val="Standaardtabel"/>
    <w:semiHidden/>
    <w:rsid w:val="004C5C6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semiHidden/>
    <w:rsid w:val="004C5C6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semiHidden/>
    <w:rsid w:val="004C5C6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semiHidden/>
    <w:rsid w:val="004C5C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semiHidden/>
    <w:rsid w:val="004C5C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semiHidden/>
    <w:rsid w:val="004C5C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semiHidden/>
    <w:rsid w:val="004C5C6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semiHidden/>
    <w:rsid w:val="004C5C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raster">
    <w:name w:val="Table Grid"/>
    <w:basedOn w:val="Standaardtabel"/>
    <w:rsid w:val="004C5C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1">
    <w:name w:val="Table Grid 1"/>
    <w:basedOn w:val="Standaardtabel"/>
    <w:semiHidden/>
    <w:rsid w:val="004C5C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semiHidden/>
    <w:rsid w:val="004C5C6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semiHidden/>
    <w:rsid w:val="004C5C6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semiHidden/>
    <w:rsid w:val="004C5C6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semiHidden/>
    <w:rsid w:val="004C5C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semiHidden/>
    <w:rsid w:val="004C5C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semiHidden/>
    <w:rsid w:val="004C5C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semiHidden/>
    <w:rsid w:val="004C5C6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semiHidden/>
    <w:rsid w:val="004C5C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erfijndetabel1">
    <w:name w:val="Table Subtle 1"/>
    <w:basedOn w:val="Standaardtabel"/>
    <w:semiHidden/>
    <w:rsid w:val="004C5C6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semiHidden/>
    <w:rsid w:val="004C5C6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1">
    <w:name w:val="Table Web 1"/>
    <w:basedOn w:val="Standaardtabel"/>
    <w:semiHidden/>
    <w:rsid w:val="004C5C6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semiHidden/>
    <w:rsid w:val="004C5C6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semiHidden/>
    <w:rsid w:val="004C5C6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hopg3">
    <w:name w:val="toc 3"/>
    <w:basedOn w:val="Standaard"/>
    <w:next w:val="Standaard"/>
    <w:autoRedefine/>
    <w:semiHidden/>
    <w:unhideWhenUsed/>
    <w:rsid w:val="00887993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Datum">
    <w:name w:val="Date"/>
    <w:basedOn w:val="Standaard"/>
    <w:next w:val="BasistekstAeres"/>
    <w:semiHidden/>
    <w:rsid w:val="006E690A"/>
    <w:rPr>
      <w:rFonts w:asciiTheme="minorHAnsi" w:hAnsiTheme="minorHAnsi"/>
    </w:rPr>
  </w:style>
  <w:style w:type="paragraph" w:styleId="Tekstzonderopmaak">
    <w:name w:val="Plain Text"/>
    <w:basedOn w:val="Standaard"/>
    <w:next w:val="BasistekstAeres"/>
    <w:semiHidden/>
    <w:rsid w:val="006E690A"/>
    <w:rPr>
      <w:rFonts w:asciiTheme="minorHAnsi" w:hAnsiTheme="minorHAnsi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6E690A"/>
    <w:rPr>
      <w:rFonts w:asciiTheme="minorHAnsi" w:hAnsiTheme="minorHAnsi" w:cs="Maiandra GD"/>
      <w:sz w:val="19"/>
      <w:szCs w:val="18"/>
    </w:rPr>
  </w:style>
  <w:style w:type="paragraph" w:styleId="Documentstructuur">
    <w:name w:val="Document Map"/>
    <w:basedOn w:val="Standaard"/>
    <w:next w:val="BasistekstAeres"/>
    <w:semiHidden/>
    <w:rsid w:val="006E690A"/>
    <w:rPr>
      <w:rFonts w:asciiTheme="minorHAnsi" w:hAnsiTheme="minorHAnsi"/>
    </w:rPr>
  </w:style>
  <w:style w:type="table" w:styleId="Lichtearcering-accent5">
    <w:name w:val="Light Shading Accent 5"/>
    <w:basedOn w:val="Standaardtabel"/>
    <w:uiPriority w:val="60"/>
    <w:rsid w:val="004C5C6A"/>
    <w:pPr>
      <w:spacing w:line="240" w:lineRule="auto"/>
    </w:pPr>
    <w:rPr>
      <w:color w:val="989898" w:themeColor="accent5" w:themeShade="BF"/>
    </w:rPr>
    <w:tblPr>
      <w:tblStyleRowBandSize w:val="1"/>
      <w:tblStyleColBandSize w:val="1"/>
      <w:tblBorders>
        <w:top w:val="single" w:sz="8" w:space="0" w:color="CCCCCC" w:themeColor="accent5"/>
        <w:bottom w:val="single" w:sz="8" w:space="0" w:color="CCCC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CCCC" w:themeColor="accent5"/>
          <w:left w:val="nil"/>
          <w:bottom w:val="single" w:sz="8" w:space="0" w:color="CCCC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CCCC" w:themeColor="accent5"/>
          <w:left w:val="nil"/>
          <w:bottom w:val="single" w:sz="8" w:space="0" w:color="CCCC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2F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2F2" w:themeFill="accent5" w:themeFillTint="3F"/>
      </w:tcPr>
    </w:tblStylePr>
  </w:style>
  <w:style w:type="paragraph" w:styleId="Indexkop">
    <w:name w:val="index heading"/>
    <w:basedOn w:val="Standaard"/>
    <w:next w:val="BasistekstAeres"/>
    <w:semiHidden/>
    <w:rsid w:val="006E690A"/>
    <w:rPr>
      <w:rFonts w:asciiTheme="minorHAnsi" w:hAnsiTheme="minorHAnsi"/>
    </w:rPr>
  </w:style>
  <w:style w:type="paragraph" w:styleId="Kopbronvermelding">
    <w:name w:val="toa heading"/>
    <w:basedOn w:val="Standaard"/>
    <w:next w:val="BasistekstAeres"/>
    <w:semiHidden/>
    <w:rsid w:val="006E690A"/>
    <w:rPr>
      <w:rFonts w:asciiTheme="minorHAnsi" w:hAnsiTheme="minorHAnsi"/>
    </w:rPr>
  </w:style>
  <w:style w:type="paragraph" w:styleId="Lijstopsomteken5">
    <w:name w:val="List Bullet 5"/>
    <w:basedOn w:val="Standaard"/>
    <w:next w:val="BasistekstAeres"/>
    <w:semiHidden/>
    <w:rsid w:val="006E690A"/>
    <w:pPr>
      <w:numPr>
        <w:numId w:val="16"/>
      </w:numPr>
      <w:ind w:left="1491" w:hanging="357"/>
    </w:pPr>
    <w:rPr>
      <w:rFonts w:asciiTheme="minorHAnsi" w:hAnsiTheme="minorHAnsi"/>
    </w:rPr>
  </w:style>
  <w:style w:type="paragraph" w:styleId="Macrotekst">
    <w:name w:val="macro"/>
    <w:basedOn w:val="Standaard"/>
    <w:next w:val="BasistekstAeres"/>
    <w:semiHidden/>
    <w:rsid w:val="006E690A"/>
    <w:rPr>
      <w:rFonts w:asciiTheme="minorHAnsi" w:hAnsiTheme="minorHAnsi"/>
    </w:rPr>
  </w:style>
  <w:style w:type="paragraph" w:styleId="Tekstopmerking">
    <w:name w:val="annotation text"/>
    <w:basedOn w:val="Standaard"/>
    <w:next w:val="BasistekstAeres"/>
    <w:link w:val="TekstopmerkingChar"/>
    <w:semiHidden/>
    <w:rsid w:val="006E690A"/>
    <w:rPr>
      <w:rFonts w:asciiTheme="minorHAnsi" w:hAnsiTheme="minorHAnsi"/>
      <w:sz w:val="19"/>
    </w:rPr>
  </w:style>
  <w:style w:type="character" w:styleId="Intensieveverwijzing">
    <w:name w:val="Intense Reference"/>
    <w:basedOn w:val="Standaardalinea-lettertype"/>
    <w:uiPriority w:val="32"/>
    <w:semiHidden/>
    <w:rsid w:val="004C5C6A"/>
    <w:rPr>
      <w:b/>
      <w:bCs/>
      <w:smallCaps/>
      <w:color w:val="auto"/>
      <w:spacing w:val="5"/>
      <w:u w:val="single"/>
    </w:rPr>
  </w:style>
  <w:style w:type="character" w:styleId="Verwijzingopmerking">
    <w:name w:val="annotation reference"/>
    <w:basedOn w:val="Standaardalinea-lettertype"/>
    <w:semiHidden/>
    <w:rsid w:val="004C5C6A"/>
    <w:rPr>
      <w:sz w:val="18"/>
      <w:szCs w:val="18"/>
    </w:rPr>
  </w:style>
  <w:style w:type="paragraph" w:customStyle="1" w:styleId="Opsommingbolletje1eniveauAeres">
    <w:name w:val="Opsomming bolletje 1e niveau Aeres"/>
    <w:basedOn w:val="Standaard"/>
    <w:qFormat/>
    <w:rsid w:val="006E690A"/>
    <w:pPr>
      <w:numPr>
        <w:numId w:val="1"/>
      </w:numPr>
      <w:ind w:left="340"/>
    </w:pPr>
    <w:rPr>
      <w:rFonts w:asciiTheme="minorHAnsi" w:hAnsiTheme="minorHAnsi"/>
    </w:rPr>
  </w:style>
  <w:style w:type="numbering" w:customStyle="1" w:styleId="OpsommingbolletjeGroenhorst">
    <w:name w:val="Opsomming bolletje Groenhorst"/>
    <w:uiPriority w:val="99"/>
    <w:rsid w:val="004C5C6A"/>
    <w:pPr>
      <w:numPr>
        <w:numId w:val="24"/>
      </w:numPr>
    </w:pPr>
  </w:style>
  <w:style w:type="numbering" w:customStyle="1" w:styleId="OpsommingkleineletterGroenhorst">
    <w:name w:val="Opsomming kleine letter Groenhorst"/>
    <w:uiPriority w:val="99"/>
    <w:semiHidden/>
    <w:rsid w:val="004C5C6A"/>
    <w:pPr>
      <w:numPr>
        <w:numId w:val="8"/>
      </w:numPr>
    </w:pPr>
  </w:style>
  <w:style w:type="paragraph" w:customStyle="1" w:styleId="Opsommingnummer1eniveauAeres">
    <w:name w:val="Opsomming nummer 1e niveau Aeres"/>
    <w:basedOn w:val="Standaard"/>
    <w:qFormat/>
    <w:rsid w:val="006E690A"/>
    <w:pPr>
      <w:numPr>
        <w:numId w:val="2"/>
      </w:numPr>
    </w:pPr>
    <w:rPr>
      <w:rFonts w:asciiTheme="minorHAnsi" w:hAnsiTheme="minorHAnsi"/>
    </w:rPr>
  </w:style>
  <w:style w:type="numbering" w:customStyle="1" w:styleId="OpsommingnummerGroenhorst">
    <w:name w:val="Opsomming nummer Groenhorst"/>
    <w:uiPriority w:val="99"/>
    <w:semiHidden/>
    <w:rsid w:val="004C5C6A"/>
    <w:pPr>
      <w:numPr>
        <w:numId w:val="2"/>
      </w:numPr>
    </w:pPr>
  </w:style>
  <w:style w:type="numbering" w:customStyle="1" w:styleId="OpsommingopenrondjeGroenhorst">
    <w:name w:val="Opsomming open rondje Groenhorst"/>
    <w:uiPriority w:val="99"/>
    <w:semiHidden/>
    <w:rsid w:val="004C5C6A"/>
    <w:pPr>
      <w:numPr>
        <w:numId w:val="3"/>
      </w:numPr>
    </w:pPr>
  </w:style>
  <w:style w:type="numbering" w:customStyle="1" w:styleId="OpsommingstreepjeGroenhorst">
    <w:name w:val="Opsomming streepje Groenhorst"/>
    <w:uiPriority w:val="99"/>
    <w:semiHidden/>
    <w:rsid w:val="004C5C6A"/>
    <w:pPr>
      <w:numPr>
        <w:numId w:val="4"/>
      </w:numPr>
    </w:pPr>
  </w:style>
  <w:style w:type="character" w:styleId="Titelvanboek">
    <w:name w:val="Book Title"/>
    <w:basedOn w:val="Standaardalinea-lettertype"/>
    <w:uiPriority w:val="33"/>
    <w:semiHidden/>
    <w:rsid w:val="004C5C6A"/>
    <w:rPr>
      <w:b/>
      <w:bCs/>
      <w:smallCaps/>
      <w:spacing w:val="5"/>
    </w:rPr>
  </w:style>
  <w:style w:type="character" w:styleId="Tekstvantijdelijkeaanduiding">
    <w:name w:val="Placeholder Text"/>
    <w:basedOn w:val="Standaardalinea-lettertype"/>
    <w:uiPriority w:val="99"/>
    <w:semiHidden/>
    <w:rsid w:val="004C5C6A"/>
    <w:rPr>
      <w:color w:val="000000" w:themeColor="text1"/>
      <w:bdr w:val="none" w:sz="0" w:space="0" w:color="auto"/>
      <w:shd w:val="clear" w:color="auto" w:fill="FFFF00"/>
    </w:rPr>
  </w:style>
  <w:style w:type="character" w:styleId="Subtieleverwijzing">
    <w:name w:val="Subtle Reference"/>
    <w:basedOn w:val="Standaardalinea-lettertype"/>
    <w:uiPriority w:val="31"/>
    <w:semiHidden/>
    <w:rsid w:val="004C5C6A"/>
    <w:rPr>
      <w:smallCaps/>
      <w:color w:val="auto"/>
      <w:u w:val="single"/>
    </w:rPr>
  </w:style>
  <w:style w:type="character" w:styleId="Subtielebenadrukking">
    <w:name w:val="Subtle Emphasis"/>
    <w:basedOn w:val="Standaardalinea-lettertype"/>
    <w:uiPriority w:val="19"/>
    <w:semiHidden/>
    <w:rsid w:val="004C5C6A"/>
    <w:rPr>
      <w:i/>
      <w:iCs/>
      <w:color w:val="auto"/>
    </w:rPr>
  </w:style>
  <w:style w:type="table" w:styleId="Lichtearcering-accent4">
    <w:name w:val="Light Shading Accent 4"/>
    <w:basedOn w:val="Standaardtabel"/>
    <w:uiPriority w:val="60"/>
    <w:rsid w:val="004C5C6A"/>
    <w:pPr>
      <w:spacing w:line="240" w:lineRule="auto"/>
    </w:pPr>
    <w:rPr>
      <w:color w:val="949D00" w:themeColor="accent4" w:themeShade="BF"/>
    </w:rPr>
    <w:tblPr>
      <w:tblStyleRowBandSize w:val="1"/>
      <w:tblStyleColBandSize w:val="1"/>
      <w:tblBorders>
        <w:top w:val="single" w:sz="8" w:space="0" w:color="C7D200" w:themeColor="accent4"/>
        <w:bottom w:val="single" w:sz="8" w:space="0" w:color="C7D2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D200" w:themeColor="accent4"/>
          <w:left w:val="nil"/>
          <w:bottom w:val="single" w:sz="8" w:space="0" w:color="C7D2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D200" w:themeColor="accent4"/>
          <w:left w:val="nil"/>
          <w:bottom w:val="single" w:sz="8" w:space="0" w:color="C7D2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FB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FB4" w:themeFill="accent4" w:themeFillTint="3F"/>
      </w:tcPr>
    </w:tblStylePr>
  </w:style>
  <w:style w:type="table" w:styleId="Lichtearcering-accent3">
    <w:name w:val="Light Shading Accent 3"/>
    <w:basedOn w:val="Standaardtabel"/>
    <w:uiPriority w:val="60"/>
    <w:rsid w:val="004C5C6A"/>
    <w:pPr>
      <w:spacing w:line="240" w:lineRule="auto"/>
    </w:pPr>
    <w:rPr>
      <w:color w:val="03598D" w:themeColor="accent3" w:themeShade="BF"/>
    </w:rPr>
    <w:tblPr>
      <w:tblStyleRowBandSize w:val="1"/>
      <w:tblStyleColBandSize w:val="1"/>
      <w:tblBorders>
        <w:top w:val="single" w:sz="8" w:space="0" w:color="0578BD" w:themeColor="accent3"/>
        <w:bottom w:val="single" w:sz="8" w:space="0" w:color="0578B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578BD" w:themeColor="accent3"/>
          <w:left w:val="nil"/>
          <w:bottom w:val="single" w:sz="8" w:space="0" w:color="0578B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578BD" w:themeColor="accent3"/>
          <w:left w:val="nil"/>
          <w:bottom w:val="single" w:sz="8" w:space="0" w:color="0578B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1F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1FD" w:themeFill="accent3" w:themeFillTint="3F"/>
      </w:tcPr>
    </w:tblStylePr>
  </w:style>
  <w:style w:type="table" w:styleId="Lichtearcering-accent2">
    <w:name w:val="Light Shading Accent 2"/>
    <w:basedOn w:val="Standaardtabel"/>
    <w:uiPriority w:val="60"/>
    <w:rsid w:val="004C5C6A"/>
    <w:pPr>
      <w:spacing w:line="240" w:lineRule="auto"/>
    </w:pPr>
    <w:rPr>
      <w:color w:val="530F08" w:themeColor="accent2" w:themeShade="BF"/>
    </w:rPr>
    <w:tblPr>
      <w:tblStyleRowBandSize w:val="1"/>
      <w:tblStyleColBandSize w:val="1"/>
      <w:tblBorders>
        <w:top w:val="single" w:sz="8" w:space="0" w:color="70150B" w:themeColor="accent2"/>
        <w:bottom w:val="single" w:sz="8" w:space="0" w:color="70150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150B" w:themeColor="accent2"/>
          <w:left w:val="nil"/>
          <w:bottom w:val="single" w:sz="8" w:space="0" w:color="70150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150B" w:themeColor="accent2"/>
          <w:left w:val="nil"/>
          <w:bottom w:val="single" w:sz="8" w:space="0" w:color="70150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AFA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AFA7" w:themeFill="accent2" w:themeFillTint="3F"/>
      </w:tcPr>
    </w:tblStylePr>
  </w:style>
  <w:style w:type="table" w:styleId="Lichtraster-accent6">
    <w:name w:val="Light Grid Accent 6"/>
    <w:basedOn w:val="Standaardtabel"/>
    <w:uiPriority w:val="62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4C4C4C" w:themeColor="accent6"/>
        <w:left w:val="single" w:sz="8" w:space="0" w:color="4C4C4C" w:themeColor="accent6"/>
        <w:bottom w:val="single" w:sz="8" w:space="0" w:color="4C4C4C" w:themeColor="accent6"/>
        <w:right w:val="single" w:sz="8" w:space="0" w:color="4C4C4C" w:themeColor="accent6"/>
        <w:insideH w:val="single" w:sz="8" w:space="0" w:color="4C4C4C" w:themeColor="accent6"/>
        <w:insideV w:val="single" w:sz="8" w:space="0" w:color="4C4C4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4C4C" w:themeColor="accent6"/>
          <w:left w:val="single" w:sz="8" w:space="0" w:color="4C4C4C" w:themeColor="accent6"/>
          <w:bottom w:val="single" w:sz="18" w:space="0" w:color="4C4C4C" w:themeColor="accent6"/>
          <w:right w:val="single" w:sz="8" w:space="0" w:color="4C4C4C" w:themeColor="accent6"/>
          <w:insideH w:val="nil"/>
          <w:insideV w:val="single" w:sz="8" w:space="0" w:color="4C4C4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4C4C" w:themeColor="accent6"/>
          <w:left w:val="single" w:sz="8" w:space="0" w:color="4C4C4C" w:themeColor="accent6"/>
          <w:bottom w:val="single" w:sz="8" w:space="0" w:color="4C4C4C" w:themeColor="accent6"/>
          <w:right w:val="single" w:sz="8" w:space="0" w:color="4C4C4C" w:themeColor="accent6"/>
          <w:insideH w:val="nil"/>
          <w:insideV w:val="single" w:sz="8" w:space="0" w:color="4C4C4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4C4C" w:themeColor="accent6"/>
          <w:left w:val="single" w:sz="8" w:space="0" w:color="4C4C4C" w:themeColor="accent6"/>
          <w:bottom w:val="single" w:sz="8" w:space="0" w:color="4C4C4C" w:themeColor="accent6"/>
          <w:right w:val="single" w:sz="8" w:space="0" w:color="4C4C4C" w:themeColor="accent6"/>
        </w:tcBorders>
      </w:tcPr>
    </w:tblStylePr>
    <w:tblStylePr w:type="band1Vert">
      <w:tblPr/>
      <w:tcPr>
        <w:tcBorders>
          <w:top w:val="single" w:sz="8" w:space="0" w:color="4C4C4C" w:themeColor="accent6"/>
          <w:left w:val="single" w:sz="8" w:space="0" w:color="4C4C4C" w:themeColor="accent6"/>
          <w:bottom w:val="single" w:sz="8" w:space="0" w:color="4C4C4C" w:themeColor="accent6"/>
          <w:right w:val="single" w:sz="8" w:space="0" w:color="4C4C4C" w:themeColor="accent6"/>
        </w:tcBorders>
        <w:shd w:val="clear" w:color="auto" w:fill="D2D2D2" w:themeFill="accent6" w:themeFillTint="3F"/>
      </w:tcPr>
    </w:tblStylePr>
    <w:tblStylePr w:type="band1Horz">
      <w:tblPr/>
      <w:tcPr>
        <w:tcBorders>
          <w:top w:val="single" w:sz="8" w:space="0" w:color="4C4C4C" w:themeColor="accent6"/>
          <w:left w:val="single" w:sz="8" w:space="0" w:color="4C4C4C" w:themeColor="accent6"/>
          <w:bottom w:val="single" w:sz="8" w:space="0" w:color="4C4C4C" w:themeColor="accent6"/>
          <w:right w:val="single" w:sz="8" w:space="0" w:color="4C4C4C" w:themeColor="accent6"/>
          <w:insideV w:val="single" w:sz="8" w:space="0" w:color="4C4C4C" w:themeColor="accent6"/>
        </w:tcBorders>
        <w:shd w:val="clear" w:color="auto" w:fill="D2D2D2" w:themeFill="accent6" w:themeFillTint="3F"/>
      </w:tcPr>
    </w:tblStylePr>
    <w:tblStylePr w:type="band2Horz">
      <w:tblPr/>
      <w:tcPr>
        <w:tcBorders>
          <w:top w:val="single" w:sz="8" w:space="0" w:color="4C4C4C" w:themeColor="accent6"/>
          <w:left w:val="single" w:sz="8" w:space="0" w:color="4C4C4C" w:themeColor="accent6"/>
          <w:bottom w:val="single" w:sz="8" w:space="0" w:color="4C4C4C" w:themeColor="accent6"/>
          <w:right w:val="single" w:sz="8" w:space="0" w:color="4C4C4C" w:themeColor="accent6"/>
          <w:insideV w:val="single" w:sz="8" w:space="0" w:color="4C4C4C" w:themeColor="accent6"/>
        </w:tcBorders>
      </w:tcPr>
    </w:tblStylePr>
  </w:style>
  <w:style w:type="table" w:styleId="Lichtraster-accent5">
    <w:name w:val="Light Grid Accent 5"/>
    <w:basedOn w:val="Standaardtabel"/>
    <w:uiPriority w:val="62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CCCCCC" w:themeColor="accent5"/>
        <w:left w:val="single" w:sz="8" w:space="0" w:color="CCCCCC" w:themeColor="accent5"/>
        <w:bottom w:val="single" w:sz="8" w:space="0" w:color="CCCCCC" w:themeColor="accent5"/>
        <w:right w:val="single" w:sz="8" w:space="0" w:color="CCCCCC" w:themeColor="accent5"/>
        <w:insideH w:val="single" w:sz="8" w:space="0" w:color="CCCCCC" w:themeColor="accent5"/>
        <w:insideV w:val="single" w:sz="8" w:space="0" w:color="CCCC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CCCC" w:themeColor="accent5"/>
          <w:left w:val="single" w:sz="8" w:space="0" w:color="CCCCCC" w:themeColor="accent5"/>
          <w:bottom w:val="single" w:sz="18" w:space="0" w:color="CCCCCC" w:themeColor="accent5"/>
          <w:right w:val="single" w:sz="8" w:space="0" w:color="CCCCCC" w:themeColor="accent5"/>
          <w:insideH w:val="nil"/>
          <w:insideV w:val="single" w:sz="8" w:space="0" w:color="CCCC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CCCC" w:themeColor="accent5"/>
          <w:left w:val="single" w:sz="8" w:space="0" w:color="CCCCCC" w:themeColor="accent5"/>
          <w:bottom w:val="single" w:sz="8" w:space="0" w:color="CCCCCC" w:themeColor="accent5"/>
          <w:right w:val="single" w:sz="8" w:space="0" w:color="CCCCCC" w:themeColor="accent5"/>
          <w:insideH w:val="nil"/>
          <w:insideV w:val="single" w:sz="8" w:space="0" w:color="CCCC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CCCC" w:themeColor="accent5"/>
          <w:left w:val="single" w:sz="8" w:space="0" w:color="CCCCCC" w:themeColor="accent5"/>
          <w:bottom w:val="single" w:sz="8" w:space="0" w:color="CCCCCC" w:themeColor="accent5"/>
          <w:right w:val="single" w:sz="8" w:space="0" w:color="CCCCCC" w:themeColor="accent5"/>
        </w:tcBorders>
      </w:tcPr>
    </w:tblStylePr>
    <w:tblStylePr w:type="band1Vert">
      <w:tblPr/>
      <w:tcPr>
        <w:tcBorders>
          <w:top w:val="single" w:sz="8" w:space="0" w:color="CCCCCC" w:themeColor="accent5"/>
          <w:left w:val="single" w:sz="8" w:space="0" w:color="CCCCCC" w:themeColor="accent5"/>
          <w:bottom w:val="single" w:sz="8" w:space="0" w:color="CCCCCC" w:themeColor="accent5"/>
          <w:right w:val="single" w:sz="8" w:space="0" w:color="CCCCCC" w:themeColor="accent5"/>
        </w:tcBorders>
        <w:shd w:val="clear" w:color="auto" w:fill="F2F2F2" w:themeFill="accent5" w:themeFillTint="3F"/>
      </w:tcPr>
    </w:tblStylePr>
    <w:tblStylePr w:type="band1Horz">
      <w:tblPr/>
      <w:tcPr>
        <w:tcBorders>
          <w:top w:val="single" w:sz="8" w:space="0" w:color="CCCCCC" w:themeColor="accent5"/>
          <w:left w:val="single" w:sz="8" w:space="0" w:color="CCCCCC" w:themeColor="accent5"/>
          <w:bottom w:val="single" w:sz="8" w:space="0" w:color="CCCCCC" w:themeColor="accent5"/>
          <w:right w:val="single" w:sz="8" w:space="0" w:color="CCCCCC" w:themeColor="accent5"/>
          <w:insideV w:val="single" w:sz="8" w:space="0" w:color="CCCCCC" w:themeColor="accent5"/>
        </w:tcBorders>
        <w:shd w:val="clear" w:color="auto" w:fill="F2F2F2" w:themeFill="accent5" w:themeFillTint="3F"/>
      </w:tcPr>
    </w:tblStylePr>
    <w:tblStylePr w:type="band2Horz">
      <w:tblPr/>
      <w:tcPr>
        <w:tcBorders>
          <w:top w:val="single" w:sz="8" w:space="0" w:color="CCCCCC" w:themeColor="accent5"/>
          <w:left w:val="single" w:sz="8" w:space="0" w:color="CCCCCC" w:themeColor="accent5"/>
          <w:bottom w:val="single" w:sz="8" w:space="0" w:color="CCCCCC" w:themeColor="accent5"/>
          <w:right w:val="single" w:sz="8" w:space="0" w:color="CCCCCC" w:themeColor="accent5"/>
          <w:insideV w:val="single" w:sz="8" w:space="0" w:color="CCCCCC" w:themeColor="accent5"/>
        </w:tcBorders>
      </w:tcPr>
    </w:tblStylePr>
  </w:style>
  <w:style w:type="table" w:styleId="Lichtraster-accent4">
    <w:name w:val="Light Grid Accent 4"/>
    <w:basedOn w:val="Standaardtabel"/>
    <w:uiPriority w:val="62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C7D200" w:themeColor="accent4"/>
        <w:left w:val="single" w:sz="8" w:space="0" w:color="C7D200" w:themeColor="accent4"/>
        <w:bottom w:val="single" w:sz="8" w:space="0" w:color="C7D200" w:themeColor="accent4"/>
        <w:right w:val="single" w:sz="8" w:space="0" w:color="C7D200" w:themeColor="accent4"/>
        <w:insideH w:val="single" w:sz="8" w:space="0" w:color="C7D200" w:themeColor="accent4"/>
        <w:insideV w:val="single" w:sz="8" w:space="0" w:color="C7D2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7D200" w:themeColor="accent4"/>
          <w:left w:val="single" w:sz="8" w:space="0" w:color="C7D200" w:themeColor="accent4"/>
          <w:bottom w:val="single" w:sz="18" w:space="0" w:color="C7D200" w:themeColor="accent4"/>
          <w:right w:val="single" w:sz="8" w:space="0" w:color="C7D200" w:themeColor="accent4"/>
          <w:insideH w:val="nil"/>
          <w:insideV w:val="single" w:sz="8" w:space="0" w:color="C7D2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7D200" w:themeColor="accent4"/>
          <w:left w:val="single" w:sz="8" w:space="0" w:color="C7D200" w:themeColor="accent4"/>
          <w:bottom w:val="single" w:sz="8" w:space="0" w:color="C7D200" w:themeColor="accent4"/>
          <w:right w:val="single" w:sz="8" w:space="0" w:color="C7D200" w:themeColor="accent4"/>
          <w:insideH w:val="nil"/>
          <w:insideV w:val="single" w:sz="8" w:space="0" w:color="C7D2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7D200" w:themeColor="accent4"/>
          <w:left w:val="single" w:sz="8" w:space="0" w:color="C7D200" w:themeColor="accent4"/>
          <w:bottom w:val="single" w:sz="8" w:space="0" w:color="C7D200" w:themeColor="accent4"/>
          <w:right w:val="single" w:sz="8" w:space="0" w:color="C7D200" w:themeColor="accent4"/>
        </w:tcBorders>
      </w:tcPr>
    </w:tblStylePr>
    <w:tblStylePr w:type="band1Vert">
      <w:tblPr/>
      <w:tcPr>
        <w:tcBorders>
          <w:top w:val="single" w:sz="8" w:space="0" w:color="C7D200" w:themeColor="accent4"/>
          <w:left w:val="single" w:sz="8" w:space="0" w:color="C7D200" w:themeColor="accent4"/>
          <w:bottom w:val="single" w:sz="8" w:space="0" w:color="C7D200" w:themeColor="accent4"/>
          <w:right w:val="single" w:sz="8" w:space="0" w:color="C7D200" w:themeColor="accent4"/>
        </w:tcBorders>
        <w:shd w:val="clear" w:color="auto" w:fill="FAFFB4" w:themeFill="accent4" w:themeFillTint="3F"/>
      </w:tcPr>
    </w:tblStylePr>
    <w:tblStylePr w:type="band1Horz">
      <w:tblPr/>
      <w:tcPr>
        <w:tcBorders>
          <w:top w:val="single" w:sz="8" w:space="0" w:color="C7D200" w:themeColor="accent4"/>
          <w:left w:val="single" w:sz="8" w:space="0" w:color="C7D200" w:themeColor="accent4"/>
          <w:bottom w:val="single" w:sz="8" w:space="0" w:color="C7D200" w:themeColor="accent4"/>
          <w:right w:val="single" w:sz="8" w:space="0" w:color="C7D200" w:themeColor="accent4"/>
          <w:insideV w:val="single" w:sz="8" w:space="0" w:color="C7D200" w:themeColor="accent4"/>
        </w:tcBorders>
        <w:shd w:val="clear" w:color="auto" w:fill="FAFFB4" w:themeFill="accent4" w:themeFillTint="3F"/>
      </w:tcPr>
    </w:tblStylePr>
    <w:tblStylePr w:type="band2Horz">
      <w:tblPr/>
      <w:tcPr>
        <w:tcBorders>
          <w:top w:val="single" w:sz="8" w:space="0" w:color="C7D200" w:themeColor="accent4"/>
          <w:left w:val="single" w:sz="8" w:space="0" w:color="C7D200" w:themeColor="accent4"/>
          <w:bottom w:val="single" w:sz="8" w:space="0" w:color="C7D200" w:themeColor="accent4"/>
          <w:right w:val="single" w:sz="8" w:space="0" w:color="C7D200" w:themeColor="accent4"/>
          <w:insideV w:val="single" w:sz="8" w:space="0" w:color="C7D200" w:themeColor="accent4"/>
        </w:tcBorders>
      </w:tcPr>
    </w:tblStylePr>
  </w:style>
  <w:style w:type="table" w:styleId="Lichtraster-accent3">
    <w:name w:val="Light Grid Accent 3"/>
    <w:basedOn w:val="Standaardtabel"/>
    <w:uiPriority w:val="62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0578BD" w:themeColor="accent3"/>
        <w:left w:val="single" w:sz="8" w:space="0" w:color="0578BD" w:themeColor="accent3"/>
        <w:bottom w:val="single" w:sz="8" w:space="0" w:color="0578BD" w:themeColor="accent3"/>
        <w:right w:val="single" w:sz="8" w:space="0" w:color="0578BD" w:themeColor="accent3"/>
        <w:insideH w:val="single" w:sz="8" w:space="0" w:color="0578BD" w:themeColor="accent3"/>
        <w:insideV w:val="single" w:sz="8" w:space="0" w:color="0578B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578BD" w:themeColor="accent3"/>
          <w:left w:val="single" w:sz="8" w:space="0" w:color="0578BD" w:themeColor="accent3"/>
          <w:bottom w:val="single" w:sz="18" w:space="0" w:color="0578BD" w:themeColor="accent3"/>
          <w:right w:val="single" w:sz="8" w:space="0" w:color="0578BD" w:themeColor="accent3"/>
          <w:insideH w:val="nil"/>
          <w:insideV w:val="single" w:sz="8" w:space="0" w:color="0578B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578BD" w:themeColor="accent3"/>
          <w:left w:val="single" w:sz="8" w:space="0" w:color="0578BD" w:themeColor="accent3"/>
          <w:bottom w:val="single" w:sz="8" w:space="0" w:color="0578BD" w:themeColor="accent3"/>
          <w:right w:val="single" w:sz="8" w:space="0" w:color="0578BD" w:themeColor="accent3"/>
          <w:insideH w:val="nil"/>
          <w:insideV w:val="single" w:sz="8" w:space="0" w:color="0578B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578BD" w:themeColor="accent3"/>
          <w:left w:val="single" w:sz="8" w:space="0" w:color="0578BD" w:themeColor="accent3"/>
          <w:bottom w:val="single" w:sz="8" w:space="0" w:color="0578BD" w:themeColor="accent3"/>
          <w:right w:val="single" w:sz="8" w:space="0" w:color="0578BD" w:themeColor="accent3"/>
        </w:tcBorders>
      </w:tcPr>
    </w:tblStylePr>
    <w:tblStylePr w:type="band1Vert">
      <w:tblPr/>
      <w:tcPr>
        <w:tcBorders>
          <w:top w:val="single" w:sz="8" w:space="0" w:color="0578BD" w:themeColor="accent3"/>
          <w:left w:val="single" w:sz="8" w:space="0" w:color="0578BD" w:themeColor="accent3"/>
          <w:bottom w:val="single" w:sz="8" w:space="0" w:color="0578BD" w:themeColor="accent3"/>
          <w:right w:val="single" w:sz="8" w:space="0" w:color="0578BD" w:themeColor="accent3"/>
        </w:tcBorders>
        <w:shd w:val="clear" w:color="auto" w:fill="B2E1FD" w:themeFill="accent3" w:themeFillTint="3F"/>
      </w:tcPr>
    </w:tblStylePr>
    <w:tblStylePr w:type="band1Horz">
      <w:tblPr/>
      <w:tcPr>
        <w:tcBorders>
          <w:top w:val="single" w:sz="8" w:space="0" w:color="0578BD" w:themeColor="accent3"/>
          <w:left w:val="single" w:sz="8" w:space="0" w:color="0578BD" w:themeColor="accent3"/>
          <w:bottom w:val="single" w:sz="8" w:space="0" w:color="0578BD" w:themeColor="accent3"/>
          <w:right w:val="single" w:sz="8" w:space="0" w:color="0578BD" w:themeColor="accent3"/>
          <w:insideV w:val="single" w:sz="8" w:space="0" w:color="0578BD" w:themeColor="accent3"/>
        </w:tcBorders>
        <w:shd w:val="clear" w:color="auto" w:fill="B2E1FD" w:themeFill="accent3" w:themeFillTint="3F"/>
      </w:tcPr>
    </w:tblStylePr>
    <w:tblStylePr w:type="band2Horz">
      <w:tblPr/>
      <w:tcPr>
        <w:tcBorders>
          <w:top w:val="single" w:sz="8" w:space="0" w:color="0578BD" w:themeColor="accent3"/>
          <w:left w:val="single" w:sz="8" w:space="0" w:color="0578BD" w:themeColor="accent3"/>
          <w:bottom w:val="single" w:sz="8" w:space="0" w:color="0578BD" w:themeColor="accent3"/>
          <w:right w:val="single" w:sz="8" w:space="0" w:color="0578BD" w:themeColor="accent3"/>
          <w:insideV w:val="single" w:sz="8" w:space="0" w:color="0578BD" w:themeColor="accent3"/>
        </w:tcBorders>
      </w:tcPr>
    </w:tblStylePr>
  </w:style>
  <w:style w:type="table" w:styleId="Lichtraster-accent2">
    <w:name w:val="Light Grid Accent 2"/>
    <w:basedOn w:val="Standaardtabel"/>
    <w:uiPriority w:val="62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70150B" w:themeColor="accent2"/>
        <w:left w:val="single" w:sz="8" w:space="0" w:color="70150B" w:themeColor="accent2"/>
        <w:bottom w:val="single" w:sz="8" w:space="0" w:color="70150B" w:themeColor="accent2"/>
        <w:right w:val="single" w:sz="8" w:space="0" w:color="70150B" w:themeColor="accent2"/>
        <w:insideH w:val="single" w:sz="8" w:space="0" w:color="70150B" w:themeColor="accent2"/>
        <w:insideV w:val="single" w:sz="8" w:space="0" w:color="70150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150B" w:themeColor="accent2"/>
          <w:left w:val="single" w:sz="8" w:space="0" w:color="70150B" w:themeColor="accent2"/>
          <w:bottom w:val="single" w:sz="18" w:space="0" w:color="70150B" w:themeColor="accent2"/>
          <w:right w:val="single" w:sz="8" w:space="0" w:color="70150B" w:themeColor="accent2"/>
          <w:insideH w:val="nil"/>
          <w:insideV w:val="single" w:sz="8" w:space="0" w:color="70150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150B" w:themeColor="accent2"/>
          <w:left w:val="single" w:sz="8" w:space="0" w:color="70150B" w:themeColor="accent2"/>
          <w:bottom w:val="single" w:sz="8" w:space="0" w:color="70150B" w:themeColor="accent2"/>
          <w:right w:val="single" w:sz="8" w:space="0" w:color="70150B" w:themeColor="accent2"/>
          <w:insideH w:val="nil"/>
          <w:insideV w:val="single" w:sz="8" w:space="0" w:color="70150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150B" w:themeColor="accent2"/>
          <w:left w:val="single" w:sz="8" w:space="0" w:color="70150B" w:themeColor="accent2"/>
          <w:bottom w:val="single" w:sz="8" w:space="0" w:color="70150B" w:themeColor="accent2"/>
          <w:right w:val="single" w:sz="8" w:space="0" w:color="70150B" w:themeColor="accent2"/>
        </w:tcBorders>
      </w:tcPr>
    </w:tblStylePr>
    <w:tblStylePr w:type="band1Vert">
      <w:tblPr/>
      <w:tcPr>
        <w:tcBorders>
          <w:top w:val="single" w:sz="8" w:space="0" w:color="70150B" w:themeColor="accent2"/>
          <w:left w:val="single" w:sz="8" w:space="0" w:color="70150B" w:themeColor="accent2"/>
          <w:bottom w:val="single" w:sz="8" w:space="0" w:color="70150B" w:themeColor="accent2"/>
          <w:right w:val="single" w:sz="8" w:space="0" w:color="70150B" w:themeColor="accent2"/>
        </w:tcBorders>
        <w:shd w:val="clear" w:color="auto" w:fill="F6AFA7" w:themeFill="accent2" w:themeFillTint="3F"/>
      </w:tcPr>
    </w:tblStylePr>
    <w:tblStylePr w:type="band1Horz">
      <w:tblPr/>
      <w:tcPr>
        <w:tcBorders>
          <w:top w:val="single" w:sz="8" w:space="0" w:color="70150B" w:themeColor="accent2"/>
          <w:left w:val="single" w:sz="8" w:space="0" w:color="70150B" w:themeColor="accent2"/>
          <w:bottom w:val="single" w:sz="8" w:space="0" w:color="70150B" w:themeColor="accent2"/>
          <w:right w:val="single" w:sz="8" w:space="0" w:color="70150B" w:themeColor="accent2"/>
          <w:insideV w:val="single" w:sz="8" w:space="0" w:color="70150B" w:themeColor="accent2"/>
        </w:tcBorders>
        <w:shd w:val="clear" w:color="auto" w:fill="F6AFA7" w:themeFill="accent2" w:themeFillTint="3F"/>
      </w:tcPr>
    </w:tblStylePr>
    <w:tblStylePr w:type="band2Horz">
      <w:tblPr/>
      <w:tcPr>
        <w:tcBorders>
          <w:top w:val="single" w:sz="8" w:space="0" w:color="70150B" w:themeColor="accent2"/>
          <w:left w:val="single" w:sz="8" w:space="0" w:color="70150B" w:themeColor="accent2"/>
          <w:bottom w:val="single" w:sz="8" w:space="0" w:color="70150B" w:themeColor="accent2"/>
          <w:right w:val="single" w:sz="8" w:space="0" w:color="70150B" w:themeColor="accent2"/>
          <w:insideV w:val="single" w:sz="8" w:space="0" w:color="70150B" w:themeColor="accent2"/>
        </w:tcBorders>
      </w:tcPr>
    </w:tblStylePr>
  </w:style>
  <w:style w:type="table" w:styleId="Kleurrijkelijst-accent6">
    <w:name w:val="Colorful List Accent 6"/>
    <w:basedOn w:val="Standaardtabel"/>
    <w:uiPriority w:val="72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A3A3" w:themeFill="accent5" w:themeFillShade="CC"/>
      </w:tcPr>
    </w:tblStylePr>
    <w:tblStylePr w:type="lastRow">
      <w:rPr>
        <w:b/>
        <w:bCs/>
        <w:color w:val="A3A3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2D2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Kleurrijkelijst-accent5">
    <w:name w:val="Colorful List Accent 5"/>
    <w:basedOn w:val="Standaardtabel"/>
    <w:uiPriority w:val="72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A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C3C3C" w:themeFill="accent6" w:themeFillShade="CC"/>
      </w:tcPr>
    </w:tblStylePr>
    <w:tblStylePr w:type="lastRow">
      <w:rPr>
        <w:b/>
        <w:bCs/>
        <w:color w:val="3C3C3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F"/>
      </w:tcPr>
    </w:tblStylePr>
    <w:tblStylePr w:type="band1Horz">
      <w:tblPr/>
      <w:tcPr>
        <w:shd w:val="clear" w:color="auto" w:fill="F4F4F4" w:themeFill="accent5" w:themeFillTint="33"/>
      </w:tcPr>
    </w:tblStylePr>
  </w:style>
  <w:style w:type="table" w:styleId="Kleurrijkelijst-accent4">
    <w:name w:val="Colorful List Accent 4"/>
    <w:basedOn w:val="Standaardtabel"/>
    <w:uiPriority w:val="72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FE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45F96" w:themeFill="accent3" w:themeFillShade="CC"/>
      </w:tcPr>
    </w:tblStylePr>
    <w:tblStylePr w:type="lastRow">
      <w:rPr>
        <w:b/>
        <w:bCs/>
        <w:color w:val="045F9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FB4" w:themeFill="accent4" w:themeFillTint="3F"/>
      </w:tcPr>
    </w:tblStylePr>
    <w:tblStylePr w:type="band1Horz">
      <w:tblPr/>
      <w:tcPr>
        <w:shd w:val="clear" w:color="auto" w:fill="FBFFC3" w:themeFill="accent4" w:themeFillTint="33"/>
      </w:tcPr>
    </w:tblStylePr>
  </w:style>
  <w:style w:type="table" w:styleId="Kleurrijkelijst-accent3">
    <w:name w:val="Colorful List Accent 3"/>
    <w:basedOn w:val="Standaardtabel"/>
    <w:uiPriority w:val="72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3F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A800" w:themeFill="accent4" w:themeFillShade="CC"/>
      </w:tcPr>
    </w:tblStylePr>
    <w:tblStylePr w:type="lastRow">
      <w:rPr>
        <w:b/>
        <w:bCs/>
        <w:color w:val="9EA8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1FD" w:themeFill="accent3" w:themeFillTint="3F"/>
      </w:tcPr>
    </w:tblStylePr>
    <w:tblStylePr w:type="band1Horz">
      <w:tblPr/>
      <w:tcPr>
        <w:shd w:val="clear" w:color="auto" w:fill="C1E6FD" w:themeFill="accent3" w:themeFillTint="33"/>
      </w:tcPr>
    </w:tblStylePr>
  </w:style>
  <w:style w:type="table" w:styleId="Kleurrijkelijst-accent2">
    <w:name w:val="Colorful List Accent 2"/>
    <w:basedOn w:val="Standaardtabel"/>
    <w:uiPriority w:val="72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DFD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1008" w:themeFill="accent2" w:themeFillShade="CC"/>
      </w:tcPr>
    </w:tblStylePr>
    <w:tblStylePr w:type="lastRow">
      <w:rPr>
        <w:b/>
        <w:bCs/>
        <w:color w:val="59100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AFA7" w:themeFill="accent2" w:themeFillTint="3F"/>
      </w:tcPr>
    </w:tblStylePr>
    <w:tblStylePr w:type="band1Horz">
      <w:tblPr/>
      <w:tcPr>
        <w:shd w:val="clear" w:color="auto" w:fill="F8BEB8" w:themeFill="accent2" w:themeFillTint="33"/>
      </w:tcPr>
    </w:tblStylePr>
  </w:style>
  <w:style w:type="table" w:styleId="Kleurrijkelijst-accent1">
    <w:name w:val="Colorful List Accent 1"/>
    <w:basedOn w:val="Standaardtabel"/>
    <w:uiPriority w:val="72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1008" w:themeFill="accent2" w:themeFillShade="CC"/>
      </w:tcPr>
    </w:tblStylePr>
    <w:tblStylePr w:type="lastRow">
      <w:rPr>
        <w:b/>
        <w:bCs/>
        <w:color w:val="59100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ABF" w:themeFill="accent1" w:themeFillTint="3F"/>
      </w:tcPr>
    </w:tblStylePr>
    <w:tblStylePr w:type="band1Horz">
      <w:tblPr/>
      <w:tcPr>
        <w:shd w:val="clear" w:color="auto" w:fill="FBE1CB" w:themeFill="accent1" w:themeFillTint="33"/>
      </w:tcPr>
    </w:tblStylePr>
  </w:style>
  <w:style w:type="table" w:styleId="Kleurrijkearcering-accent6">
    <w:name w:val="Colorful Shading Accent 6"/>
    <w:basedOn w:val="Standaardtabel"/>
    <w:uiPriority w:val="71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CCCC" w:themeColor="accent5"/>
        <w:left w:val="single" w:sz="4" w:space="0" w:color="4C4C4C" w:themeColor="accent6"/>
        <w:bottom w:val="single" w:sz="4" w:space="0" w:color="4C4C4C" w:themeColor="accent6"/>
        <w:right w:val="single" w:sz="4" w:space="0" w:color="4C4C4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CC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2D2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2D2D" w:themeColor="accent6" w:themeShade="99"/>
          <w:insideV w:val="nil"/>
        </w:tcBorders>
        <w:shd w:val="clear" w:color="auto" w:fill="2D2D2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2D2D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5A5A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4C4C" w:themeColor="accent6"/>
        <w:left w:val="single" w:sz="4" w:space="0" w:color="CCCCCC" w:themeColor="accent5"/>
        <w:bottom w:val="single" w:sz="4" w:space="0" w:color="CCCCCC" w:themeColor="accent5"/>
        <w:right w:val="single" w:sz="4" w:space="0" w:color="CCCC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4C4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7A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7A7A" w:themeColor="accent5" w:themeShade="99"/>
          <w:insideV w:val="nil"/>
        </w:tcBorders>
        <w:shd w:val="clear" w:color="auto" w:fill="7A7A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7A7A" w:themeFill="accent5" w:themeFillShade="99"/>
      </w:tcPr>
    </w:tblStylePr>
    <w:tblStylePr w:type="band1Vert">
      <w:tblPr/>
      <w:tcPr>
        <w:shd w:val="clear" w:color="auto" w:fill="EAEAEA" w:themeFill="accent5" w:themeFillTint="66"/>
      </w:tcPr>
    </w:tblStylePr>
    <w:tblStylePr w:type="band1Horz">
      <w:tblPr/>
      <w:tcPr>
        <w:shd w:val="clear" w:color="auto" w:fill="E5E5E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4">
    <w:name w:val="Colorful Shading Accent 4"/>
    <w:basedOn w:val="Standaardtabel"/>
    <w:uiPriority w:val="71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578BD" w:themeColor="accent3"/>
        <w:left w:val="single" w:sz="4" w:space="0" w:color="C7D200" w:themeColor="accent4"/>
        <w:bottom w:val="single" w:sz="4" w:space="0" w:color="C7D200" w:themeColor="accent4"/>
        <w:right w:val="single" w:sz="4" w:space="0" w:color="C7D2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FE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578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7E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7E00" w:themeColor="accent4" w:themeShade="99"/>
          <w:insideV w:val="nil"/>
        </w:tcBorders>
        <w:shd w:val="clear" w:color="auto" w:fill="777E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7E00" w:themeFill="accent4" w:themeFillShade="99"/>
      </w:tcPr>
    </w:tblStylePr>
    <w:tblStylePr w:type="band1Vert">
      <w:tblPr/>
      <w:tcPr>
        <w:shd w:val="clear" w:color="auto" w:fill="F8FF87" w:themeFill="accent4" w:themeFillTint="66"/>
      </w:tcPr>
    </w:tblStylePr>
    <w:tblStylePr w:type="band1Horz">
      <w:tblPr/>
      <w:tcPr>
        <w:shd w:val="clear" w:color="auto" w:fill="F6FF6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7D200" w:themeColor="accent4"/>
        <w:left w:val="single" w:sz="4" w:space="0" w:color="0578BD" w:themeColor="accent3"/>
        <w:bottom w:val="single" w:sz="4" w:space="0" w:color="0578BD" w:themeColor="accent3"/>
        <w:right w:val="single" w:sz="4" w:space="0" w:color="0578B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3F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7D2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3477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34771" w:themeColor="accent3" w:themeShade="99"/>
          <w:insideV w:val="nil"/>
        </w:tcBorders>
        <w:shd w:val="clear" w:color="auto" w:fill="03477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4771" w:themeFill="accent3" w:themeFillShade="99"/>
      </w:tcPr>
    </w:tblStylePr>
    <w:tblStylePr w:type="band1Vert">
      <w:tblPr/>
      <w:tcPr>
        <w:shd w:val="clear" w:color="auto" w:fill="83CEFB" w:themeFill="accent3" w:themeFillTint="66"/>
      </w:tcPr>
    </w:tblStylePr>
    <w:tblStylePr w:type="band1Horz">
      <w:tblPr/>
      <w:tcPr>
        <w:shd w:val="clear" w:color="auto" w:fill="65C2FB" w:themeFill="accent3" w:themeFillTint="7F"/>
      </w:tcPr>
    </w:tblStylePr>
  </w:style>
  <w:style w:type="table" w:styleId="Kleurrijkearcering-accent2">
    <w:name w:val="Colorful Shading Accent 2"/>
    <w:basedOn w:val="Standaardtabel"/>
    <w:uiPriority w:val="71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150B" w:themeColor="accent2"/>
        <w:left w:val="single" w:sz="4" w:space="0" w:color="70150B" w:themeColor="accent2"/>
        <w:bottom w:val="single" w:sz="4" w:space="0" w:color="70150B" w:themeColor="accent2"/>
        <w:right w:val="single" w:sz="4" w:space="0" w:color="70150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FD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150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0C0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0C06" w:themeColor="accent2" w:themeShade="99"/>
          <w:insideV w:val="nil"/>
        </w:tcBorders>
        <w:shd w:val="clear" w:color="auto" w:fill="430C0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0C06" w:themeFill="accent2" w:themeFillShade="99"/>
      </w:tcPr>
    </w:tblStylePr>
    <w:tblStylePr w:type="band1Vert">
      <w:tblPr/>
      <w:tcPr>
        <w:shd w:val="clear" w:color="auto" w:fill="F17E71" w:themeFill="accent2" w:themeFillTint="66"/>
      </w:tcPr>
    </w:tblStylePr>
    <w:tblStylePr w:type="band1Horz">
      <w:tblPr/>
      <w:tcPr>
        <w:shd w:val="clear" w:color="auto" w:fill="ED5E4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150B" w:themeColor="accent2"/>
        <w:left w:val="single" w:sz="4" w:space="0" w:color="DE6D0F" w:themeColor="accent1"/>
        <w:bottom w:val="single" w:sz="4" w:space="0" w:color="DE6D0F" w:themeColor="accent1"/>
        <w:right w:val="single" w:sz="4" w:space="0" w:color="DE6D0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150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400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4009" w:themeColor="accent1" w:themeShade="99"/>
          <w:insideV w:val="nil"/>
        </w:tcBorders>
        <w:shd w:val="clear" w:color="auto" w:fill="84400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4009" w:themeFill="accent1" w:themeFillShade="99"/>
      </w:tcPr>
    </w:tblStylePr>
    <w:tblStylePr w:type="band1Vert">
      <w:tblPr/>
      <w:tcPr>
        <w:shd w:val="clear" w:color="auto" w:fill="F8C398" w:themeFill="accent1" w:themeFillTint="66"/>
      </w:tcPr>
    </w:tblStylePr>
    <w:tblStylePr w:type="band1Horz">
      <w:tblPr/>
      <w:tcPr>
        <w:shd w:val="clear" w:color="auto" w:fill="F6B57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raster-accent6">
    <w:name w:val="Colorful Grid Accent 6"/>
    <w:basedOn w:val="Standaardtabel"/>
    <w:uiPriority w:val="73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8383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83838" w:themeFill="accent6" w:themeFillShade="BF"/>
      </w:tcPr>
    </w:tblStylePr>
    <w:tblStylePr w:type="band1Vert">
      <w:tblPr/>
      <w:tcPr>
        <w:shd w:val="clear" w:color="auto" w:fill="A5A5A5" w:themeFill="accent6" w:themeFillTint="7F"/>
      </w:tcPr>
    </w:tblStylePr>
    <w:tblStylePr w:type="band1Horz">
      <w:tblPr/>
      <w:tcPr>
        <w:shd w:val="clear" w:color="auto" w:fill="A5A5A5" w:themeFill="accent6" w:themeFillTint="7F"/>
      </w:tcPr>
    </w:tblStylePr>
  </w:style>
  <w:style w:type="table" w:styleId="Kleurrijkraster-accent5">
    <w:name w:val="Colorful Grid Accent 5"/>
    <w:basedOn w:val="Standaardtabel"/>
    <w:uiPriority w:val="73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F4F4" w:themeFill="accent5" w:themeFillTint="33"/>
    </w:tcPr>
    <w:tblStylePr w:type="firstRow">
      <w:rPr>
        <w:b/>
        <w:bCs/>
      </w:rPr>
      <w:tblPr/>
      <w:tcPr>
        <w:shd w:val="clear" w:color="auto" w:fill="EAEAEA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EAE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98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9898" w:themeFill="accent5" w:themeFillShade="BF"/>
      </w:tcPr>
    </w:tblStylePr>
    <w:tblStylePr w:type="band1Vert">
      <w:tblPr/>
      <w:tcPr>
        <w:shd w:val="clear" w:color="auto" w:fill="E5E5E5" w:themeFill="accent5" w:themeFillTint="7F"/>
      </w:tcPr>
    </w:tblStylePr>
    <w:tblStylePr w:type="band1Horz">
      <w:tblPr/>
      <w:tcPr>
        <w:shd w:val="clear" w:color="auto" w:fill="E5E5E5" w:themeFill="accent5" w:themeFillTint="7F"/>
      </w:tcPr>
    </w:tblStylePr>
  </w:style>
  <w:style w:type="table" w:styleId="Kleurrijkraster-accent4">
    <w:name w:val="Colorful Grid Accent 4"/>
    <w:basedOn w:val="Standaardtabel"/>
    <w:uiPriority w:val="73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FC3" w:themeFill="accent4" w:themeFillTint="33"/>
    </w:tcPr>
    <w:tblStylePr w:type="firstRow">
      <w:rPr>
        <w:b/>
        <w:bCs/>
      </w:rPr>
      <w:tblPr/>
      <w:tcPr>
        <w:shd w:val="clear" w:color="auto" w:fill="F8FF8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FF8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949D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949D00" w:themeFill="accent4" w:themeFillShade="BF"/>
      </w:tcPr>
    </w:tblStylePr>
    <w:tblStylePr w:type="band1Vert">
      <w:tblPr/>
      <w:tcPr>
        <w:shd w:val="clear" w:color="auto" w:fill="F6FF69" w:themeFill="accent4" w:themeFillTint="7F"/>
      </w:tcPr>
    </w:tblStylePr>
    <w:tblStylePr w:type="band1Horz">
      <w:tblPr/>
      <w:tcPr>
        <w:shd w:val="clear" w:color="auto" w:fill="F6FF69" w:themeFill="accent4" w:themeFillTint="7F"/>
      </w:tcPr>
    </w:tblStylePr>
  </w:style>
  <w:style w:type="table" w:styleId="Kleurrijkraster-accent3">
    <w:name w:val="Colorful Grid Accent 3"/>
    <w:basedOn w:val="Standaardtabel"/>
    <w:uiPriority w:val="73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6FD" w:themeFill="accent3" w:themeFillTint="33"/>
    </w:tcPr>
    <w:tblStylePr w:type="firstRow">
      <w:rPr>
        <w:b/>
        <w:bCs/>
      </w:rPr>
      <w:tblPr/>
      <w:tcPr>
        <w:shd w:val="clear" w:color="auto" w:fill="83CEF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CEF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3598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3598D" w:themeFill="accent3" w:themeFillShade="BF"/>
      </w:tcPr>
    </w:tblStylePr>
    <w:tblStylePr w:type="band1Vert">
      <w:tblPr/>
      <w:tcPr>
        <w:shd w:val="clear" w:color="auto" w:fill="65C2FB" w:themeFill="accent3" w:themeFillTint="7F"/>
      </w:tcPr>
    </w:tblStylePr>
    <w:tblStylePr w:type="band1Horz">
      <w:tblPr/>
      <w:tcPr>
        <w:shd w:val="clear" w:color="auto" w:fill="65C2FB" w:themeFill="accent3" w:themeFillTint="7F"/>
      </w:tcPr>
    </w:tblStylePr>
  </w:style>
  <w:style w:type="table" w:styleId="Kleurrijkraster-accent2">
    <w:name w:val="Colorful Grid Accent 2"/>
    <w:basedOn w:val="Standaardtabel"/>
    <w:uiPriority w:val="73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BEB8" w:themeFill="accent2" w:themeFillTint="33"/>
    </w:tcPr>
    <w:tblStylePr w:type="firstRow">
      <w:rPr>
        <w:b/>
        <w:bCs/>
      </w:rPr>
      <w:tblPr/>
      <w:tcPr>
        <w:shd w:val="clear" w:color="auto" w:fill="F17E7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7E7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30F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30F08" w:themeFill="accent2" w:themeFillShade="BF"/>
      </w:tcPr>
    </w:tblStylePr>
    <w:tblStylePr w:type="band1Vert">
      <w:tblPr/>
      <w:tcPr>
        <w:shd w:val="clear" w:color="auto" w:fill="ED5E4F" w:themeFill="accent2" w:themeFillTint="7F"/>
      </w:tcPr>
    </w:tblStylePr>
    <w:tblStylePr w:type="band1Horz">
      <w:tblPr/>
      <w:tcPr>
        <w:shd w:val="clear" w:color="auto" w:fill="ED5E4F" w:themeFill="accent2" w:themeFillTint="7F"/>
      </w:tcPr>
    </w:tblStylePr>
  </w:style>
  <w:style w:type="table" w:styleId="Kleurrijkraster-accent1">
    <w:name w:val="Colorful Grid Accent 1"/>
    <w:basedOn w:val="Standaardtabel"/>
    <w:uiPriority w:val="73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1CB" w:themeFill="accent1" w:themeFillTint="33"/>
    </w:tcPr>
    <w:tblStylePr w:type="firstRow">
      <w:rPr>
        <w:b/>
        <w:bCs/>
      </w:rPr>
      <w:tblPr/>
      <w:tcPr>
        <w:shd w:val="clear" w:color="auto" w:fill="F8C39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C39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6510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6510B" w:themeFill="accent1" w:themeFillShade="BF"/>
      </w:tcPr>
    </w:tblStylePr>
    <w:tblStylePr w:type="band1Vert">
      <w:tblPr/>
      <w:tcPr>
        <w:shd w:val="clear" w:color="auto" w:fill="F6B57F" w:themeFill="accent1" w:themeFillTint="7F"/>
      </w:tcPr>
    </w:tblStylePr>
    <w:tblStylePr w:type="band1Horz">
      <w:tblPr/>
      <w:tcPr>
        <w:shd w:val="clear" w:color="auto" w:fill="F6B57F" w:themeFill="accent1" w:themeFillTint="7F"/>
      </w:tcPr>
    </w:tblStylePr>
  </w:style>
  <w:style w:type="table" w:styleId="Gemiddeldelijst2-accent6">
    <w:name w:val="Medium List 2 Accent 6"/>
    <w:basedOn w:val="Standaardtabel"/>
    <w:uiPriority w:val="66"/>
    <w:rsid w:val="004C5C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C4C4C" w:themeColor="accent6"/>
        <w:left w:val="single" w:sz="8" w:space="0" w:color="4C4C4C" w:themeColor="accent6"/>
        <w:bottom w:val="single" w:sz="8" w:space="0" w:color="4C4C4C" w:themeColor="accent6"/>
        <w:right w:val="single" w:sz="8" w:space="0" w:color="4C4C4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4C4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C4C4C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4C4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4C4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2D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2D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4C5C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CCCC" w:themeColor="accent5"/>
        <w:left w:val="single" w:sz="8" w:space="0" w:color="CCCCCC" w:themeColor="accent5"/>
        <w:bottom w:val="single" w:sz="8" w:space="0" w:color="CCCCCC" w:themeColor="accent5"/>
        <w:right w:val="single" w:sz="8" w:space="0" w:color="CCCC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CC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CCCCC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CC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CC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2F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2F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4C5C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7D200" w:themeColor="accent4"/>
        <w:left w:val="single" w:sz="8" w:space="0" w:color="C7D200" w:themeColor="accent4"/>
        <w:bottom w:val="single" w:sz="8" w:space="0" w:color="C7D200" w:themeColor="accent4"/>
        <w:right w:val="single" w:sz="8" w:space="0" w:color="C7D2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7D2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7D2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7D2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7D2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FB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FB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4C5C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578BD" w:themeColor="accent3"/>
        <w:left w:val="single" w:sz="8" w:space="0" w:color="0578BD" w:themeColor="accent3"/>
        <w:bottom w:val="single" w:sz="8" w:space="0" w:color="0578BD" w:themeColor="accent3"/>
        <w:right w:val="single" w:sz="8" w:space="0" w:color="0578B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578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578BD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578B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578B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1F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1F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4C5C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150B" w:themeColor="accent2"/>
        <w:left w:val="single" w:sz="8" w:space="0" w:color="70150B" w:themeColor="accent2"/>
        <w:bottom w:val="single" w:sz="8" w:space="0" w:color="70150B" w:themeColor="accent2"/>
        <w:right w:val="single" w:sz="8" w:space="0" w:color="70150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150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150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150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150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AFA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AFA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4C5C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6D0F" w:themeColor="accent1"/>
        <w:left w:val="single" w:sz="8" w:space="0" w:color="DE6D0F" w:themeColor="accent1"/>
        <w:bottom w:val="single" w:sz="8" w:space="0" w:color="DE6D0F" w:themeColor="accent1"/>
        <w:right w:val="single" w:sz="8" w:space="0" w:color="DE6D0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6D0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E6D0F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6D0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6D0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AB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AB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1-accent6">
    <w:name w:val="Medium List 1 Accent 6"/>
    <w:basedOn w:val="Standaardtabel"/>
    <w:uiPriority w:val="65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4C4C" w:themeColor="accent6"/>
        <w:bottom w:val="single" w:sz="8" w:space="0" w:color="4C4C4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4C4C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C4C4C" w:themeColor="accent6"/>
          <w:bottom w:val="single" w:sz="8" w:space="0" w:color="4C4C4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4C4C" w:themeColor="accent6"/>
          <w:bottom w:val="single" w:sz="8" w:space="0" w:color="4C4C4C" w:themeColor="accent6"/>
        </w:tcBorders>
      </w:tcPr>
    </w:tblStylePr>
    <w:tblStylePr w:type="band1Vert">
      <w:tblPr/>
      <w:tcPr>
        <w:shd w:val="clear" w:color="auto" w:fill="D2D2D2" w:themeFill="accent6" w:themeFillTint="3F"/>
      </w:tcPr>
    </w:tblStylePr>
    <w:tblStylePr w:type="band1Horz">
      <w:tblPr/>
      <w:tcPr>
        <w:shd w:val="clear" w:color="auto" w:fill="D2D2D2" w:themeFill="accent6" w:themeFillTint="3F"/>
      </w:tcPr>
    </w:tblStylePr>
  </w:style>
  <w:style w:type="table" w:styleId="Gemiddeldelijst1-accent5">
    <w:name w:val="Medium List 1 Accent 5"/>
    <w:basedOn w:val="Standaardtabel"/>
    <w:uiPriority w:val="65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CCCC" w:themeColor="accent5"/>
        <w:bottom w:val="single" w:sz="8" w:space="0" w:color="CCCC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CCCC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CCCCCC" w:themeColor="accent5"/>
          <w:bottom w:val="single" w:sz="8" w:space="0" w:color="CCCC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CCCC" w:themeColor="accent5"/>
          <w:bottom w:val="single" w:sz="8" w:space="0" w:color="CCCCCC" w:themeColor="accent5"/>
        </w:tcBorders>
      </w:tcPr>
    </w:tblStylePr>
    <w:tblStylePr w:type="band1Vert">
      <w:tblPr/>
      <w:tcPr>
        <w:shd w:val="clear" w:color="auto" w:fill="F2F2F2" w:themeFill="accent5" w:themeFillTint="3F"/>
      </w:tcPr>
    </w:tblStylePr>
    <w:tblStylePr w:type="band1Horz">
      <w:tblPr/>
      <w:tcPr>
        <w:shd w:val="clear" w:color="auto" w:fill="F2F2F2" w:themeFill="accent5" w:themeFillTint="3F"/>
      </w:tcPr>
    </w:tblStylePr>
  </w:style>
  <w:style w:type="table" w:styleId="Gemiddeldelijst1-accent4">
    <w:name w:val="Medium List 1 Accent 4"/>
    <w:basedOn w:val="Standaardtabel"/>
    <w:uiPriority w:val="65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7D200" w:themeColor="accent4"/>
        <w:bottom w:val="single" w:sz="8" w:space="0" w:color="C7D2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7D20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C7D200" w:themeColor="accent4"/>
          <w:bottom w:val="single" w:sz="8" w:space="0" w:color="C7D2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7D200" w:themeColor="accent4"/>
          <w:bottom w:val="single" w:sz="8" w:space="0" w:color="C7D200" w:themeColor="accent4"/>
        </w:tcBorders>
      </w:tcPr>
    </w:tblStylePr>
    <w:tblStylePr w:type="band1Vert">
      <w:tblPr/>
      <w:tcPr>
        <w:shd w:val="clear" w:color="auto" w:fill="FAFFB4" w:themeFill="accent4" w:themeFillTint="3F"/>
      </w:tcPr>
    </w:tblStylePr>
    <w:tblStylePr w:type="band1Horz">
      <w:tblPr/>
      <w:tcPr>
        <w:shd w:val="clear" w:color="auto" w:fill="FAFFB4" w:themeFill="accent4" w:themeFillTint="3F"/>
      </w:tcPr>
    </w:tblStylePr>
  </w:style>
  <w:style w:type="table" w:styleId="Gemiddeldelijst1-accent3">
    <w:name w:val="Medium List 1 Accent 3"/>
    <w:basedOn w:val="Standaardtabel"/>
    <w:uiPriority w:val="65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578BD" w:themeColor="accent3"/>
        <w:bottom w:val="single" w:sz="8" w:space="0" w:color="0578B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578BD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578BD" w:themeColor="accent3"/>
          <w:bottom w:val="single" w:sz="8" w:space="0" w:color="0578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578BD" w:themeColor="accent3"/>
          <w:bottom w:val="single" w:sz="8" w:space="0" w:color="0578BD" w:themeColor="accent3"/>
        </w:tcBorders>
      </w:tcPr>
    </w:tblStylePr>
    <w:tblStylePr w:type="band1Vert">
      <w:tblPr/>
      <w:tcPr>
        <w:shd w:val="clear" w:color="auto" w:fill="B2E1FD" w:themeFill="accent3" w:themeFillTint="3F"/>
      </w:tcPr>
    </w:tblStylePr>
    <w:tblStylePr w:type="band1Horz">
      <w:tblPr/>
      <w:tcPr>
        <w:shd w:val="clear" w:color="auto" w:fill="B2E1FD" w:themeFill="accent3" w:themeFillTint="3F"/>
      </w:tcPr>
    </w:tblStylePr>
  </w:style>
  <w:style w:type="table" w:styleId="Gemiddeldelijst1-accent2">
    <w:name w:val="Medium List 1 Accent 2"/>
    <w:basedOn w:val="Standaardtabel"/>
    <w:uiPriority w:val="65"/>
    <w:rsid w:val="004C5C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150B" w:themeColor="accent2"/>
        <w:bottom w:val="single" w:sz="8" w:space="0" w:color="70150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150B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70150B" w:themeColor="accent2"/>
          <w:bottom w:val="single" w:sz="8" w:space="0" w:color="70150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150B" w:themeColor="accent2"/>
          <w:bottom w:val="single" w:sz="8" w:space="0" w:color="70150B" w:themeColor="accent2"/>
        </w:tcBorders>
      </w:tcPr>
    </w:tblStylePr>
    <w:tblStylePr w:type="band1Vert">
      <w:tblPr/>
      <w:tcPr>
        <w:shd w:val="clear" w:color="auto" w:fill="F6AFA7" w:themeFill="accent2" w:themeFillTint="3F"/>
      </w:tcPr>
    </w:tblStylePr>
    <w:tblStylePr w:type="band1Horz">
      <w:tblPr/>
      <w:tcPr>
        <w:shd w:val="clear" w:color="auto" w:fill="F6AFA7" w:themeFill="accent2" w:themeFillTint="3F"/>
      </w:tcPr>
    </w:tblStylePr>
  </w:style>
  <w:style w:type="table" w:styleId="Gemiddeldearcering2-accent6">
    <w:name w:val="Medium Shading 2 Accent 6"/>
    <w:basedOn w:val="Standaardtabel"/>
    <w:uiPriority w:val="64"/>
    <w:rsid w:val="004C5C6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4C4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4C4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4C4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rsid w:val="004C5C6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CC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CC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CC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rsid w:val="004C5C6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7D2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7D2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7D2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4C5C6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578B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578B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578B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rsid w:val="004C5C6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150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150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150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787878" w:themeColor="accent6" w:themeTint="BF"/>
        <w:left w:val="single" w:sz="8" w:space="0" w:color="787878" w:themeColor="accent6" w:themeTint="BF"/>
        <w:bottom w:val="single" w:sz="8" w:space="0" w:color="787878" w:themeColor="accent6" w:themeTint="BF"/>
        <w:right w:val="single" w:sz="8" w:space="0" w:color="787878" w:themeColor="accent6" w:themeTint="BF"/>
        <w:insideH w:val="single" w:sz="8" w:space="0" w:color="78787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7878" w:themeColor="accent6" w:themeTint="BF"/>
          <w:left w:val="single" w:sz="8" w:space="0" w:color="787878" w:themeColor="accent6" w:themeTint="BF"/>
          <w:bottom w:val="single" w:sz="8" w:space="0" w:color="787878" w:themeColor="accent6" w:themeTint="BF"/>
          <w:right w:val="single" w:sz="8" w:space="0" w:color="787878" w:themeColor="accent6" w:themeTint="BF"/>
          <w:insideH w:val="nil"/>
          <w:insideV w:val="nil"/>
        </w:tcBorders>
        <w:shd w:val="clear" w:color="auto" w:fill="4C4C4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7878" w:themeColor="accent6" w:themeTint="BF"/>
          <w:left w:val="single" w:sz="8" w:space="0" w:color="787878" w:themeColor="accent6" w:themeTint="BF"/>
          <w:bottom w:val="single" w:sz="8" w:space="0" w:color="787878" w:themeColor="accent6" w:themeTint="BF"/>
          <w:right w:val="single" w:sz="8" w:space="0" w:color="78787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2D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D8D8D8" w:themeColor="accent5" w:themeTint="BF"/>
        <w:left w:val="single" w:sz="8" w:space="0" w:color="D8D8D8" w:themeColor="accent5" w:themeTint="BF"/>
        <w:bottom w:val="single" w:sz="8" w:space="0" w:color="D8D8D8" w:themeColor="accent5" w:themeTint="BF"/>
        <w:right w:val="single" w:sz="8" w:space="0" w:color="D8D8D8" w:themeColor="accent5" w:themeTint="BF"/>
        <w:insideH w:val="single" w:sz="8" w:space="0" w:color="D8D8D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D8D8" w:themeColor="accent5" w:themeTint="BF"/>
          <w:left w:val="single" w:sz="8" w:space="0" w:color="D8D8D8" w:themeColor="accent5" w:themeTint="BF"/>
          <w:bottom w:val="single" w:sz="8" w:space="0" w:color="D8D8D8" w:themeColor="accent5" w:themeTint="BF"/>
          <w:right w:val="single" w:sz="8" w:space="0" w:color="D8D8D8" w:themeColor="accent5" w:themeTint="BF"/>
          <w:insideH w:val="nil"/>
          <w:insideV w:val="nil"/>
        </w:tcBorders>
        <w:shd w:val="clear" w:color="auto" w:fill="CCCC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D8D8" w:themeColor="accent5" w:themeTint="BF"/>
          <w:left w:val="single" w:sz="8" w:space="0" w:color="D8D8D8" w:themeColor="accent5" w:themeTint="BF"/>
          <w:bottom w:val="single" w:sz="8" w:space="0" w:color="D8D8D8" w:themeColor="accent5" w:themeTint="BF"/>
          <w:right w:val="single" w:sz="8" w:space="0" w:color="D8D8D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2F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F2FF1E" w:themeColor="accent4" w:themeTint="BF"/>
        <w:left w:val="single" w:sz="8" w:space="0" w:color="F2FF1E" w:themeColor="accent4" w:themeTint="BF"/>
        <w:bottom w:val="single" w:sz="8" w:space="0" w:color="F2FF1E" w:themeColor="accent4" w:themeTint="BF"/>
        <w:right w:val="single" w:sz="8" w:space="0" w:color="F2FF1E" w:themeColor="accent4" w:themeTint="BF"/>
        <w:insideH w:val="single" w:sz="8" w:space="0" w:color="F2FF1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FF1E" w:themeColor="accent4" w:themeTint="BF"/>
          <w:left w:val="single" w:sz="8" w:space="0" w:color="F2FF1E" w:themeColor="accent4" w:themeTint="BF"/>
          <w:bottom w:val="single" w:sz="8" w:space="0" w:color="F2FF1E" w:themeColor="accent4" w:themeTint="BF"/>
          <w:right w:val="single" w:sz="8" w:space="0" w:color="F2FF1E" w:themeColor="accent4" w:themeTint="BF"/>
          <w:insideH w:val="nil"/>
          <w:insideV w:val="nil"/>
        </w:tcBorders>
        <w:shd w:val="clear" w:color="auto" w:fill="C7D2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FF1E" w:themeColor="accent4" w:themeTint="BF"/>
          <w:left w:val="single" w:sz="8" w:space="0" w:color="F2FF1E" w:themeColor="accent4" w:themeTint="BF"/>
          <w:bottom w:val="single" w:sz="8" w:space="0" w:color="F2FF1E" w:themeColor="accent4" w:themeTint="BF"/>
          <w:right w:val="single" w:sz="8" w:space="0" w:color="F2FF1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B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FB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18A4F9" w:themeColor="accent3" w:themeTint="BF"/>
        <w:left w:val="single" w:sz="8" w:space="0" w:color="18A4F9" w:themeColor="accent3" w:themeTint="BF"/>
        <w:bottom w:val="single" w:sz="8" w:space="0" w:color="18A4F9" w:themeColor="accent3" w:themeTint="BF"/>
        <w:right w:val="single" w:sz="8" w:space="0" w:color="18A4F9" w:themeColor="accent3" w:themeTint="BF"/>
        <w:insideH w:val="single" w:sz="8" w:space="0" w:color="18A4F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8A4F9" w:themeColor="accent3" w:themeTint="BF"/>
          <w:left w:val="single" w:sz="8" w:space="0" w:color="18A4F9" w:themeColor="accent3" w:themeTint="BF"/>
          <w:bottom w:val="single" w:sz="8" w:space="0" w:color="18A4F9" w:themeColor="accent3" w:themeTint="BF"/>
          <w:right w:val="single" w:sz="8" w:space="0" w:color="18A4F9" w:themeColor="accent3" w:themeTint="BF"/>
          <w:insideH w:val="nil"/>
          <w:insideV w:val="nil"/>
        </w:tcBorders>
        <w:shd w:val="clear" w:color="auto" w:fill="0578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8A4F9" w:themeColor="accent3" w:themeTint="BF"/>
          <w:left w:val="single" w:sz="8" w:space="0" w:color="18A4F9" w:themeColor="accent3" w:themeTint="BF"/>
          <w:bottom w:val="single" w:sz="8" w:space="0" w:color="18A4F9" w:themeColor="accent3" w:themeTint="BF"/>
          <w:right w:val="single" w:sz="8" w:space="0" w:color="18A4F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1F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1F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C82513" w:themeColor="accent2" w:themeTint="BF"/>
        <w:left w:val="single" w:sz="8" w:space="0" w:color="C82513" w:themeColor="accent2" w:themeTint="BF"/>
        <w:bottom w:val="single" w:sz="8" w:space="0" w:color="C82513" w:themeColor="accent2" w:themeTint="BF"/>
        <w:right w:val="single" w:sz="8" w:space="0" w:color="C82513" w:themeColor="accent2" w:themeTint="BF"/>
        <w:insideH w:val="single" w:sz="8" w:space="0" w:color="C8251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82513" w:themeColor="accent2" w:themeTint="BF"/>
          <w:left w:val="single" w:sz="8" w:space="0" w:color="C82513" w:themeColor="accent2" w:themeTint="BF"/>
          <w:bottom w:val="single" w:sz="8" w:space="0" w:color="C82513" w:themeColor="accent2" w:themeTint="BF"/>
          <w:right w:val="single" w:sz="8" w:space="0" w:color="C82513" w:themeColor="accent2" w:themeTint="BF"/>
          <w:insideH w:val="nil"/>
          <w:insideV w:val="nil"/>
        </w:tcBorders>
        <w:shd w:val="clear" w:color="auto" w:fill="70150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2513" w:themeColor="accent2" w:themeTint="BF"/>
          <w:left w:val="single" w:sz="8" w:space="0" w:color="C82513" w:themeColor="accent2" w:themeTint="BF"/>
          <w:bottom w:val="single" w:sz="8" w:space="0" w:color="C82513" w:themeColor="accent2" w:themeTint="BF"/>
          <w:right w:val="single" w:sz="8" w:space="0" w:color="C8251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AFA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AFA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raster3-accent6">
    <w:name w:val="Medium Grid 3 Accent 6"/>
    <w:basedOn w:val="Standaardtabel"/>
    <w:uiPriority w:val="69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2D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4C4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4C4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4C4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5A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5A5" w:themeFill="accent6" w:themeFillTint="7F"/>
      </w:tcPr>
    </w:tblStylePr>
  </w:style>
  <w:style w:type="table" w:styleId="Gemiddeldraster3-accent5">
    <w:name w:val="Medium Grid 3 Accent 5"/>
    <w:basedOn w:val="Standaardtabel"/>
    <w:uiPriority w:val="69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2F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CC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CC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CC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CC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E5E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E5E5" w:themeFill="accent5" w:themeFillTint="7F"/>
      </w:tcPr>
    </w:tblStylePr>
  </w:style>
  <w:style w:type="table" w:styleId="Gemiddeldraster3-accent4">
    <w:name w:val="Medium Grid 3 Accent 4"/>
    <w:basedOn w:val="Standaardtabel"/>
    <w:uiPriority w:val="69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FB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7D2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7D2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7D2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7D2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FF6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FF69" w:themeFill="accent4" w:themeFillTint="7F"/>
      </w:tcPr>
    </w:tblStylePr>
  </w:style>
  <w:style w:type="table" w:styleId="Gemiddeldraster3-accent3">
    <w:name w:val="Medium Grid 3 Accent 3"/>
    <w:basedOn w:val="Standaardtabel"/>
    <w:uiPriority w:val="69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1F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578B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578B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578B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578B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C2F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C2FB" w:themeFill="accent3" w:themeFillTint="7F"/>
      </w:tcPr>
    </w:tblStylePr>
  </w:style>
  <w:style w:type="table" w:styleId="Gemiddeldraster3-accent2">
    <w:name w:val="Medium Grid 3 Accent 2"/>
    <w:basedOn w:val="Standaardtabel"/>
    <w:uiPriority w:val="69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AFA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150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150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150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150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5E4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5E4F" w:themeFill="accent2" w:themeFillTint="7F"/>
      </w:tcPr>
    </w:tblStylePr>
  </w:style>
  <w:style w:type="table" w:styleId="Gemiddeldraster3-accent1">
    <w:name w:val="Medium Grid 3 Accent 1"/>
    <w:basedOn w:val="Standaardtabel"/>
    <w:uiPriority w:val="69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AB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D0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D0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D0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D0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57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57F" w:themeFill="accent1" w:themeFillTint="7F"/>
      </w:tcPr>
    </w:tblStylePr>
  </w:style>
  <w:style w:type="table" w:styleId="Gemiddeldraster2-accent6">
    <w:name w:val="Medium Grid 2 Accent 6"/>
    <w:basedOn w:val="Standaardtabel"/>
    <w:uiPriority w:val="68"/>
    <w:rsid w:val="004C5C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C4C4C" w:themeColor="accent6"/>
        <w:left w:val="single" w:sz="8" w:space="0" w:color="4C4C4C" w:themeColor="accent6"/>
        <w:bottom w:val="single" w:sz="8" w:space="0" w:color="4C4C4C" w:themeColor="accent6"/>
        <w:right w:val="single" w:sz="8" w:space="0" w:color="4C4C4C" w:themeColor="accent6"/>
        <w:insideH w:val="single" w:sz="8" w:space="0" w:color="4C4C4C" w:themeColor="accent6"/>
        <w:insideV w:val="single" w:sz="8" w:space="0" w:color="4C4C4C" w:themeColor="accent6"/>
      </w:tblBorders>
    </w:tblPr>
    <w:tcPr>
      <w:shd w:val="clear" w:color="auto" w:fill="D2D2D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5A5A5" w:themeFill="accent6" w:themeFillTint="7F"/>
      </w:tcPr>
    </w:tblStylePr>
    <w:tblStylePr w:type="band1Horz">
      <w:tblPr/>
      <w:tcPr>
        <w:tcBorders>
          <w:insideH w:val="single" w:sz="6" w:space="0" w:color="4C4C4C" w:themeColor="accent6"/>
          <w:insideV w:val="single" w:sz="6" w:space="0" w:color="4C4C4C" w:themeColor="accent6"/>
        </w:tcBorders>
        <w:shd w:val="clear" w:color="auto" w:fill="A5A5A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4C5C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CCCC" w:themeColor="accent5"/>
        <w:left w:val="single" w:sz="8" w:space="0" w:color="CCCCCC" w:themeColor="accent5"/>
        <w:bottom w:val="single" w:sz="8" w:space="0" w:color="CCCCCC" w:themeColor="accent5"/>
        <w:right w:val="single" w:sz="8" w:space="0" w:color="CCCCCC" w:themeColor="accent5"/>
        <w:insideH w:val="single" w:sz="8" w:space="0" w:color="CCCCCC" w:themeColor="accent5"/>
        <w:insideV w:val="single" w:sz="8" w:space="0" w:color="CCCCCC" w:themeColor="accent5"/>
      </w:tblBorders>
    </w:tblPr>
    <w:tcPr>
      <w:shd w:val="clear" w:color="auto" w:fill="F2F2F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AFA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4F4" w:themeFill="accent5" w:themeFillTint="33"/>
      </w:tcPr>
    </w:tblStylePr>
    <w:tblStylePr w:type="band1Vert">
      <w:tblPr/>
      <w:tcPr>
        <w:shd w:val="clear" w:color="auto" w:fill="E5E5E5" w:themeFill="accent5" w:themeFillTint="7F"/>
      </w:tcPr>
    </w:tblStylePr>
    <w:tblStylePr w:type="band1Horz">
      <w:tblPr/>
      <w:tcPr>
        <w:tcBorders>
          <w:insideH w:val="single" w:sz="6" w:space="0" w:color="CCCCCC" w:themeColor="accent5"/>
          <w:insideV w:val="single" w:sz="6" w:space="0" w:color="CCCCCC" w:themeColor="accent5"/>
        </w:tcBorders>
        <w:shd w:val="clear" w:color="auto" w:fill="E5E5E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4C5C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7D200" w:themeColor="accent4"/>
        <w:left w:val="single" w:sz="8" w:space="0" w:color="C7D200" w:themeColor="accent4"/>
        <w:bottom w:val="single" w:sz="8" w:space="0" w:color="C7D200" w:themeColor="accent4"/>
        <w:right w:val="single" w:sz="8" w:space="0" w:color="C7D200" w:themeColor="accent4"/>
        <w:insideH w:val="single" w:sz="8" w:space="0" w:color="C7D200" w:themeColor="accent4"/>
        <w:insideV w:val="single" w:sz="8" w:space="0" w:color="C7D200" w:themeColor="accent4"/>
      </w:tblBorders>
    </w:tblPr>
    <w:tcPr>
      <w:shd w:val="clear" w:color="auto" w:fill="FAFFB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FE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FC3" w:themeFill="accent4" w:themeFillTint="33"/>
      </w:tcPr>
    </w:tblStylePr>
    <w:tblStylePr w:type="band1Vert">
      <w:tblPr/>
      <w:tcPr>
        <w:shd w:val="clear" w:color="auto" w:fill="F6FF69" w:themeFill="accent4" w:themeFillTint="7F"/>
      </w:tcPr>
    </w:tblStylePr>
    <w:tblStylePr w:type="band1Horz">
      <w:tblPr/>
      <w:tcPr>
        <w:tcBorders>
          <w:insideH w:val="single" w:sz="6" w:space="0" w:color="C7D200" w:themeColor="accent4"/>
          <w:insideV w:val="single" w:sz="6" w:space="0" w:color="C7D200" w:themeColor="accent4"/>
        </w:tcBorders>
        <w:shd w:val="clear" w:color="auto" w:fill="F6FF6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4C5C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578BD" w:themeColor="accent3"/>
        <w:left w:val="single" w:sz="8" w:space="0" w:color="0578BD" w:themeColor="accent3"/>
        <w:bottom w:val="single" w:sz="8" w:space="0" w:color="0578BD" w:themeColor="accent3"/>
        <w:right w:val="single" w:sz="8" w:space="0" w:color="0578BD" w:themeColor="accent3"/>
        <w:insideH w:val="single" w:sz="8" w:space="0" w:color="0578BD" w:themeColor="accent3"/>
        <w:insideV w:val="single" w:sz="8" w:space="0" w:color="0578BD" w:themeColor="accent3"/>
      </w:tblBorders>
    </w:tblPr>
    <w:tcPr>
      <w:shd w:val="clear" w:color="auto" w:fill="B2E1F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0F3F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6FD" w:themeFill="accent3" w:themeFillTint="33"/>
      </w:tcPr>
    </w:tblStylePr>
    <w:tblStylePr w:type="band1Vert">
      <w:tblPr/>
      <w:tcPr>
        <w:shd w:val="clear" w:color="auto" w:fill="65C2FB" w:themeFill="accent3" w:themeFillTint="7F"/>
      </w:tcPr>
    </w:tblStylePr>
    <w:tblStylePr w:type="band1Horz">
      <w:tblPr/>
      <w:tcPr>
        <w:tcBorders>
          <w:insideH w:val="single" w:sz="6" w:space="0" w:color="0578BD" w:themeColor="accent3"/>
          <w:insideV w:val="single" w:sz="6" w:space="0" w:color="0578BD" w:themeColor="accent3"/>
        </w:tcBorders>
        <w:shd w:val="clear" w:color="auto" w:fill="65C2F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4C5C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150B" w:themeColor="accent2"/>
        <w:left w:val="single" w:sz="8" w:space="0" w:color="70150B" w:themeColor="accent2"/>
        <w:bottom w:val="single" w:sz="8" w:space="0" w:color="70150B" w:themeColor="accent2"/>
        <w:right w:val="single" w:sz="8" w:space="0" w:color="70150B" w:themeColor="accent2"/>
        <w:insideH w:val="single" w:sz="8" w:space="0" w:color="70150B" w:themeColor="accent2"/>
        <w:insideV w:val="single" w:sz="8" w:space="0" w:color="70150B" w:themeColor="accent2"/>
      </w:tblBorders>
    </w:tblPr>
    <w:tcPr>
      <w:shd w:val="clear" w:color="auto" w:fill="F6AFA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DFD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BEB8" w:themeFill="accent2" w:themeFillTint="33"/>
      </w:tcPr>
    </w:tblStylePr>
    <w:tblStylePr w:type="band1Vert">
      <w:tblPr/>
      <w:tcPr>
        <w:shd w:val="clear" w:color="auto" w:fill="ED5E4F" w:themeFill="accent2" w:themeFillTint="7F"/>
      </w:tcPr>
    </w:tblStylePr>
    <w:tblStylePr w:type="band1Horz">
      <w:tblPr/>
      <w:tcPr>
        <w:tcBorders>
          <w:insideH w:val="single" w:sz="6" w:space="0" w:color="70150B" w:themeColor="accent2"/>
          <w:insideV w:val="single" w:sz="6" w:space="0" w:color="70150B" w:themeColor="accent2"/>
        </w:tcBorders>
        <w:shd w:val="clear" w:color="auto" w:fill="ED5E4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rsid w:val="004C5C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6D0F" w:themeColor="accent1"/>
        <w:left w:val="single" w:sz="8" w:space="0" w:color="DE6D0F" w:themeColor="accent1"/>
        <w:bottom w:val="single" w:sz="8" w:space="0" w:color="DE6D0F" w:themeColor="accent1"/>
        <w:right w:val="single" w:sz="8" w:space="0" w:color="DE6D0F" w:themeColor="accent1"/>
        <w:insideH w:val="single" w:sz="8" w:space="0" w:color="DE6D0F" w:themeColor="accent1"/>
        <w:insideV w:val="single" w:sz="8" w:space="0" w:color="DE6D0F" w:themeColor="accent1"/>
      </w:tblBorders>
    </w:tblPr>
    <w:tcPr>
      <w:shd w:val="clear" w:color="auto" w:fill="FADAB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CB" w:themeFill="accent1" w:themeFillTint="33"/>
      </w:tcPr>
    </w:tblStylePr>
    <w:tblStylePr w:type="band1Vert">
      <w:tblPr/>
      <w:tcPr>
        <w:shd w:val="clear" w:color="auto" w:fill="F6B57F" w:themeFill="accent1" w:themeFillTint="7F"/>
      </w:tcPr>
    </w:tblStylePr>
    <w:tblStylePr w:type="band1Horz">
      <w:tblPr/>
      <w:tcPr>
        <w:tcBorders>
          <w:insideH w:val="single" w:sz="6" w:space="0" w:color="DE6D0F" w:themeColor="accent1"/>
          <w:insideV w:val="single" w:sz="6" w:space="0" w:color="DE6D0F" w:themeColor="accent1"/>
        </w:tcBorders>
        <w:shd w:val="clear" w:color="auto" w:fill="F6B57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1-accent6">
    <w:name w:val="Medium Grid 1 Accent 6"/>
    <w:basedOn w:val="Standaardtabel"/>
    <w:uiPriority w:val="67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787878" w:themeColor="accent6" w:themeTint="BF"/>
        <w:left w:val="single" w:sz="8" w:space="0" w:color="787878" w:themeColor="accent6" w:themeTint="BF"/>
        <w:bottom w:val="single" w:sz="8" w:space="0" w:color="787878" w:themeColor="accent6" w:themeTint="BF"/>
        <w:right w:val="single" w:sz="8" w:space="0" w:color="787878" w:themeColor="accent6" w:themeTint="BF"/>
        <w:insideH w:val="single" w:sz="8" w:space="0" w:color="787878" w:themeColor="accent6" w:themeTint="BF"/>
        <w:insideV w:val="single" w:sz="8" w:space="0" w:color="787878" w:themeColor="accent6" w:themeTint="BF"/>
      </w:tblBorders>
    </w:tblPr>
    <w:tcPr>
      <w:shd w:val="clear" w:color="auto" w:fill="D2D2D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787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5A5" w:themeFill="accent6" w:themeFillTint="7F"/>
      </w:tcPr>
    </w:tblStylePr>
    <w:tblStylePr w:type="band1Horz">
      <w:tblPr/>
      <w:tcPr>
        <w:shd w:val="clear" w:color="auto" w:fill="A5A5A5" w:themeFill="accent6" w:themeFillTint="7F"/>
      </w:tcPr>
    </w:tblStylePr>
  </w:style>
  <w:style w:type="table" w:styleId="Gemiddeldraster1-accent5">
    <w:name w:val="Medium Grid 1 Accent 5"/>
    <w:basedOn w:val="Standaardtabel"/>
    <w:uiPriority w:val="67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D8D8D8" w:themeColor="accent5" w:themeTint="BF"/>
        <w:left w:val="single" w:sz="8" w:space="0" w:color="D8D8D8" w:themeColor="accent5" w:themeTint="BF"/>
        <w:bottom w:val="single" w:sz="8" w:space="0" w:color="D8D8D8" w:themeColor="accent5" w:themeTint="BF"/>
        <w:right w:val="single" w:sz="8" w:space="0" w:color="D8D8D8" w:themeColor="accent5" w:themeTint="BF"/>
        <w:insideH w:val="single" w:sz="8" w:space="0" w:color="D8D8D8" w:themeColor="accent5" w:themeTint="BF"/>
        <w:insideV w:val="single" w:sz="8" w:space="0" w:color="D8D8D8" w:themeColor="accent5" w:themeTint="BF"/>
      </w:tblBorders>
    </w:tblPr>
    <w:tcPr>
      <w:shd w:val="clear" w:color="auto" w:fill="F2F2F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D8D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5" w:themeFillTint="7F"/>
      </w:tcPr>
    </w:tblStylePr>
    <w:tblStylePr w:type="band1Horz">
      <w:tblPr/>
      <w:tcPr>
        <w:shd w:val="clear" w:color="auto" w:fill="E5E5E5" w:themeFill="accent5" w:themeFillTint="7F"/>
      </w:tcPr>
    </w:tblStylePr>
  </w:style>
  <w:style w:type="table" w:styleId="Gemiddeldraster1-accent4">
    <w:name w:val="Medium Grid 1 Accent 4"/>
    <w:basedOn w:val="Standaardtabel"/>
    <w:uiPriority w:val="67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F2FF1E" w:themeColor="accent4" w:themeTint="BF"/>
        <w:left w:val="single" w:sz="8" w:space="0" w:color="F2FF1E" w:themeColor="accent4" w:themeTint="BF"/>
        <w:bottom w:val="single" w:sz="8" w:space="0" w:color="F2FF1E" w:themeColor="accent4" w:themeTint="BF"/>
        <w:right w:val="single" w:sz="8" w:space="0" w:color="F2FF1E" w:themeColor="accent4" w:themeTint="BF"/>
        <w:insideH w:val="single" w:sz="8" w:space="0" w:color="F2FF1E" w:themeColor="accent4" w:themeTint="BF"/>
        <w:insideV w:val="single" w:sz="8" w:space="0" w:color="F2FF1E" w:themeColor="accent4" w:themeTint="BF"/>
      </w:tblBorders>
    </w:tblPr>
    <w:tcPr>
      <w:shd w:val="clear" w:color="auto" w:fill="FAFFB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FF1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F69" w:themeFill="accent4" w:themeFillTint="7F"/>
      </w:tcPr>
    </w:tblStylePr>
    <w:tblStylePr w:type="band1Horz">
      <w:tblPr/>
      <w:tcPr>
        <w:shd w:val="clear" w:color="auto" w:fill="F6FF69" w:themeFill="accent4" w:themeFillTint="7F"/>
      </w:tcPr>
    </w:tblStylePr>
  </w:style>
  <w:style w:type="table" w:styleId="Gemiddeldraster1-accent3">
    <w:name w:val="Medium Grid 1 Accent 3"/>
    <w:basedOn w:val="Standaardtabel"/>
    <w:uiPriority w:val="67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18A4F9" w:themeColor="accent3" w:themeTint="BF"/>
        <w:left w:val="single" w:sz="8" w:space="0" w:color="18A4F9" w:themeColor="accent3" w:themeTint="BF"/>
        <w:bottom w:val="single" w:sz="8" w:space="0" w:color="18A4F9" w:themeColor="accent3" w:themeTint="BF"/>
        <w:right w:val="single" w:sz="8" w:space="0" w:color="18A4F9" w:themeColor="accent3" w:themeTint="BF"/>
        <w:insideH w:val="single" w:sz="8" w:space="0" w:color="18A4F9" w:themeColor="accent3" w:themeTint="BF"/>
        <w:insideV w:val="single" w:sz="8" w:space="0" w:color="18A4F9" w:themeColor="accent3" w:themeTint="BF"/>
      </w:tblBorders>
    </w:tblPr>
    <w:tcPr>
      <w:shd w:val="clear" w:color="auto" w:fill="B2E1F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8A4F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C2FB" w:themeFill="accent3" w:themeFillTint="7F"/>
      </w:tcPr>
    </w:tblStylePr>
    <w:tblStylePr w:type="band1Horz">
      <w:tblPr/>
      <w:tcPr>
        <w:shd w:val="clear" w:color="auto" w:fill="65C2FB" w:themeFill="accent3" w:themeFillTint="7F"/>
      </w:tcPr>
    </w:tblStylePr>
  </w:style>
  <w:style w:type="table" w:styleId="Gemiddeldraster1-accent2">
    <w:name w:val="Medium Grid 1 Accent 2"/>
    <w:basedOn w:val="Standaardtabel"/>
    <w:uiPriority w:val="67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C82513" w:themeColor="accent2" w:themeTint="BF"/>
        <w:left w:val="single" w:sz="8" w:space="0" w:color="C82513" w:themeColor="accent2" w:themeTint="BF"/>
        <w:bottom w:val="single" w:sz="8" w:space="0" w:color="C82513" w:themeColor="accent2" w:themeTint="BF"/>
        <w:right w:val="single" w:sz="8" w:space="0" w:color="C82513" w:themeColor="accent2" w:themeTint="BF"/>
        <w:insideH w:val="single" w:sz="8" w:space="0" w:color="C82513" w:themeColor="accent2" w:themeTint="BF"/>
        <w:insideV w:val="single" w:sz="8" w:space="0" w:color="C82513" w:themeColor="accent2" w:themeTint="BF"/>
      </w:tblBorders>
    </w:tblPr>
    <w:tcPr>
      <w:shd w:val="clear" w:color="auto" w:fill="F6AFA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8251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5E4F" w:themeFill="accent2" w:themeFillTint="7F"/>
      </w:tcPr>
    </w:tblStylePr>
    <w:tblStylePr w:type="band1Horz">
      <w:tblPr/>
      <w:tcPr>
        <w:shd w:val="clear" w:color="auto" w:fill="ED5E4F" w:themeFill="accent2" w:themeFillTint="7F"/>
      </w:tcPr>
    </w:tblStylePr>
  </w:style>
  <w:style w:type="table" w:styleId="Gemiddeldraster1-accent1">
    <w:name w:val="Medium Grid 1 Accent 1"/>
    <w:basedOn w:val="Standaardtabel"/>
    <w:uiPriority w:val="67"/>
    <w:rsid w:val="004C5C6A"/>
    <w:pPr>
      <w:spacing w:line="240" w:lineRule="auto"/>
    </w:pPr>
    <w:tblPr>
      <w:tblStyleRowBandSize w:val="1"/>
      <w:tblStyleColBandSize w:val="1"/>
      <w:tblBorders>
        <w:top w:val="single" w:sz="8" w:space="0" w:color="F28F3F" w:themeColor="accent1" w:themeTint="BF"/>
        <w:left w:val="single" w:sz="8" w:space="0" w:color="F28F3F" w:themeColor="accent1" w:themeTint="BF"/>
        <w:bottom w:val="single" w:sz="8" w:space="0" w:color="F28F3F" w:themeColor="accent1" w:themeTint="BF"/>
        <w:right w:val="single" w:sz="8" w:space="0" w:color="F28F3F" w:themeColor="accent1" w:themeTint="BF"/>
        <w:insideH w:val="single" w:sz="8" w:space="0" w:color="F28F3F" w:themeColor="accent1" w:themeTint="BF"/>
        <w:insideV w:val="single" w:sz="8" w:space="0" w:color="F28F3F" w:themeColor="accent1" w:themeTint="BF"/>
      </w:tblBorders>
    </w:tblPr>
    <w:tcPr>
      <w:shd w:val="clear" w:color="auto" w:fill="FADAB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8F3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57F" w:themeFill="accent1" w:themeFillTint="7F"/>
      </w:tcPr>
    </w:tblStylePr>
    <w:tblStylePr w:type="band1Horz">
      <w:tblPr/>
      <w:tcPr>
        <w:shd w:val="clear" w:color="auto" w:fill="F6B57F" w:themeFill="accent1" w:themeFillTint="7F"/>
      </w:tcPr>
    </w:tblStylePr>
  </w:style>
  <w:style w:type="table" w:styleId="Donkerelijst-accent6">
    <w:name w:val="Dark List Accent 6"/>
    <w:basedOn w:val="Standaardtabel"/>
    <w:uiPriority w:val="70"/>
    <w:rsid w:val="004C5C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4C4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252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8383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8383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383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3838" w:themeFill="accent6" w:themeFillShade="BF"/>
      </w:tcPr>
    </w:tblStylePr>
  </w:style>
  <w:style w:type="table" w:styleId="Donkerelijst-accent5">
    <w:name w:val="Dark List Accent 5"/>
    <w:basedOn w:val="Standaardtabel"/>
    <w:uiPriority w:val="70"/>
    <w:rsid w:val="004C5C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CC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65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98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98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98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9898" w:themeFill="accent5" w:themeFillShade="BF"/>
      </w:tcPr>
    </w:tblStylePr>
  </w:style>
  <w:style w:type="table" w:styleId="Donkerelijst-accent4">
    <w:name w:val="Dark List Accent 4"/>
    <w:basedOn w:val="Standaardtabel"/>
    <w:uiPriority w:val="70"/>
    <w:rsid w:val="004C5C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7D2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68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9D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9D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9D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9D00" w:themeFill="accent4" w:themeFillShade="BF"/>
      </w:tcPr>
    </w:tblStylePr>
  </w:style>
  <w:style w:type="table" w:styleId="Donkerelijst-accent3">
    <w:name w:val="Dark List Accent 3"/>
    <w:basedOn w:val="Standaardtabel"/>
    <w:uiPriority w:val="70"/>
    <w:rsid w:val="004C5C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578B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23B5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3598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3598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598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598D" w:themeFill="accent3" w:themeFillShade="BF"/>
      </w:tcPr>
    </w:tblStylePr>
  </w:style>
  <w:style w:type="table" w:styleId="Donkerelijst-accent2">
    <w:name w:val="Dark List Accent 2"/>
    <w:basedOn w:val="Standaardtabel"/>
    <w:uiPriority w:val="70"/>
    <w:rsid w:val="004C5C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150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0A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0F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0F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F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F08" w:themeFill="accent2" w:themeFillShade="BF"/>
      </w:tcPr>
    </w:tblStylePr>
  </w:style>
  <w:style w:type="table" w:styleId="Donkerelijst-accent1">
    <w:name w:val="Dark List Accent 1"/>
    <w:basedOn w:val="Standaardtabel"/>
    <w:uiPriority w:val="70"/>
    <w:rsid w:val="004C5C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6D0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350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6510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6510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10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10B" w:themeFill="accent1" w:themeFillShade="BF"/>
      </w:tcPr>
    </w:tblStylePr>
  </w:style>
  <w:style w:type="paragraph" w:styleId="Citaat">
    <w:name w:val="Quote"/>
    <w:basedOn w:val="Standaard"/>
    <w:next w:val="BasistekstAeres"/>
    <w:link w:val="CitaatChar"/>
    <w:uiPriority w:val="29"/>
    <w:semiHidden/>
    <w:rsid w:val="006E690A"/>
    <w:rPr>
      <w:rFonts w:asciiTheme="minorHAnsi" w:hAnsiTheme="minorHAnsi"/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4C5C6A"/>
    <w:rPr>
      <w:rFonts w:asciiTheme="minorHAnsi" w:hAnsiTheme="minorHAnsi" w:cs="Maiandra GD"/>
      <w:i/>
      <w:iCs/>
      <w:color w:val="000000" w:themeColor="text1"/>
      <w:sz w:val="24"/>
      <w:szCs w:val="18"/>
    </w:rPr>
  </w:style>
  <w:style w:type="paragraph" w:styleId="Geenafstand">
    <w:name w:val="No Spacing"/>
    <w:basedOn w:val="Standaard"/>
    <w:next w:val="BasistekstAeres"/>
    <w:uiPriority w:val="1"/>
    <w:semiHidden/>
    <w:rsid w:val="006E690A"/>
    <w:rPr>
      <w:rFonts w:asciiTheme="minorHAnsi" w:hAnsiTheme="minorHAnsi"/>
    </w:rPr>
  </w:style>
  <w:style w:type="character" w:styleId="HTMLCode">
    <w:name w:val="HTML Code"/>
    <w:basedOn w:val="Standaardalinea-lettertype"/>
    <w:semiHidden/>
    <w:rsid w:val="004C5C6A"/>
    <w:rPr>
      <w:rFonts w:ascii="Consolas" w:hAnsi="Consolas"/>
      <w:sz w:val="20"/>
      <w:szCs w:val="20"/>
    </w:rPr>
  </w:style>
  <w:style w:type="character" w:styleId="HTMLDefinition">
    <w:name w:val="HTML Definition"/>
    <w:basedOn w:val="Standaardalinea-lettertype"/>
    <w:semiHidden/>
    <w:rsid w:val="004C5C6A"/>
    <w:rPr>
      <w:i/>
      <w:iCs/>
    </w:rPr>
  </w:style>
  <w:style w:type="character" w:styleId="HTMLVariable">
    <w:name w:val="HTML Variable"/>
    <w:basedOn w:val="Standaardalinea-lettertype"/>
    <w:semiHidden/>
    <w:rsid w:val="004C5C6A"/>
    <w:rPr>
      <w:i/>
      <w:iCs/>
    </w:rPr>
  </w:style>
  <w:style w:type="character" w:styleId="HTML-acroniem">
    <w:name w:val="HTML Acronym"/>
    <w:basedOn w:val="Standaardalinea-lettertype"/>
    <w:semiHidden/>
    <w:rsid w:val="004C5C6A"/>
  </w:style>
  <w:style w:type="character" w:styleId="HTML-citaat">
    <w:name w:val="HTML Cite"/>
    <w:basedOn w:val="Standaardalinea-lettertype"/>
    <w:semiHidden/>
    <w:rsid w:val="004C5C6A"/>
    <w:rPr>
      <w:i/>
      <w:iCs/>
    </w:rPr>
  </w:style>
  <w:style w:type="character" w:styleId="HTML-schrijfmachine">
    <w:name w:val="HTML Typewriter"/>
    <w:basedOn w:val="Standaardalinea-lettertype"/>
    <w:semiHidden/>
    <w:rsid w:val="004C5C6A"/>
    <w:rPr>
      <w:rFonts w:ascii="Consolas" w:hAnsi="Consolas"/>
      <w:sz w:val="20"/>
      <w:szCs w:val="20"/>
    </w:rPr>
  </w:style>
  <w:style w:type="character" w:styleId="HTML-toetsenbord">
    <w:name w:val="HTML Keyboard"/>
    <w:basedOn w:val="Standaardalinea-lettertype"/>
    <w:semiHidden/>
    <w:rsid w:val="004C5C6A"/>
    <w:rPr>
      <w:rFonts w:ascii="Consolas" w:hAnsi="Consolas"/>
      <w:sz w:val="20"/>
      <w:szCs w:val="20"/>
    </w:rPr>
  </w:style>
  <w:style w:type="character" w:styleId="HTML-voorbeeld">
    <w:name w:val="HTML Sample"/>
    <w:basedOn w:val="Standaardalinea-lettertype"/>
    <w:semiHidden/>
    <w:rsid w:val="004C5C6A"/>
    <w:rPr>
      <w:rFonts w:ascii="Consolas" w:hAnsi="Consolas"/>
      <w:sz w:val="24"/>
      <w:szCs w:val="24"/>
    </w:rPr>
  </w:style>
  <w:style w:type="paragraph" w:styleId="Kopvaninhoudsopgave">
    <w:name w:val="TOC Heading"/>
    <w:basedOn w:val="Standaard"/>
    <w:next w:val="BasistekstAeres"/>
    <w:uiPriority w:val="39"/>
    <w:unhideWhenUsed/>
    <w:qFormat/>
    <w:rsid w:val="006E690A"/>
    <w:pPr>
      <w:keepLines/>
      <w:spacing w:before="480"/>
    </w:pPr>
    <w:rPr>
      <w:rFonts w:asciiTheme="majorHAnsi" w:eastAsiaTheme="majorEastAsia" w:hAnsiTheme="majorHAnsi" w:cstheme="majorBidi"/>
      <w:sz w:val="28"/>
      <w:szCs w:val="28"/>
    </w:rPr>
  </w:style>
  <w:style w:type="paragraph" w:styleId="Lijstalinea">
    <w:name w:val="List Paragraph"/>
    <w:basedOn w:val="Standaard"/>
    <w:next w:val="BasistekstAeres"/>
    <w:uiPriority w:val="34"/>
    <w:qFormat/>
    <w:rsid w:val="006E690A"/>
    <w:pPr>
      <w:ind w:left="720"/>
    </w:pPr>
    <w:rPr>
      <w:rFonts w:asciiTheme="minorHAnsi" w:hAnsiTheme="minorHAnsi"/>
    </w:rPr>
  </w:style>
  <w:style w:type="character" w:styleId="Nadruk">
    <w:name w:val="Emphasis"/>
    <w:basedOn w:val="Standaardalinea-lettertype"/>
    <w:semiHidden/>
    <w:rsid w:val="004C5C6A"/>
    <w:rPr>
      <w:i/>
      <w:iCs/>
    </w:rPr>
  </w:style>
  <w:style w:type="character" w:styleId="Regelnummer">
    <w:name w:val="line number"/>
    <w:basedOn w:val="Standaardalinea-lettertype"/>
    <w:semiHidden/>
    <w:rsid w:val="004C5C6A"/>
  </w:style>
  <w:style w:type="numbering" w:customStyle="1" w:styleId="KopnummeringGroenhorst">
    <w:name w:val="Kopnummering Groenhorst"/>
    <w:uiPriority w:val="99"/>
    <w:semiHidden/>
    <w:rsid w:val="004C5C6A"/>
    <w:pPr>
      <w:numPr>
        <w:numId w:val="9"/>
      </w:numPr>
    </w:pPr>
  </w:style>
  <w:style w:type="paragraph" w:customStyle="1" w:styleId="ZsyseenpuntGroenhorst">
    <w:name w:val="Zsyseenpunt Groenhorst"/>
    <w:basedOn w:val="Standaard"/>
    <w:semiHidden/>
    <w:rsid w:val="006E690A"/>
    <w:pPr>
      <w:spacing w:line="20" w:lineRule="exact"/>
    </w:pPr>
    <w:rPr>
      <w:rFonts w:asciiTheme="minorHAnsi" w:hAnsiTheme="minorHAnsi"/>
      <w:sz w:val="2"/>
    </w:rPr>
  </w:style>
  <w:style w:type="paragraph" w:customStyle="1" w:styleId="PaginanummerAeres">
    <w:name w:val="Paginanummer Aeres"/>
    <w:basedOn w:val="Standaard"/>
    <w:rsid w:val="006E690A"/>
    <w:pPr>
      <w:spacing w:line="320" w:lineRule="exact"/>
      <w:jc w:val="right"/>
    </w:pPr>
    <w:rPr>
      <w:rFonts w:asciiTheme="minorHAnsi" w:hAnsiTheme="minorHAnsi"/>
      <w:color w:val="70150B"/>
      <w:sz w:val="18"/>
    </w:rPr>
  </w:style>
  <w:style w:type="numbering" w:customStyle="1" w:styleId="OpsommingtekenGroenhorst">
    <w:name w:val="Opsomming teken Groenhorst"/>
    <w:uiPriority w:val="99"/>
    <w:semiHidden/>
    <w:rsid w:val="004C5C6A"/>
    <w:pPr>
      <w:numPr>
        <w:numId w:val="10"/>
      </w:numPr>
    </w:pPr>
  </w:style>
  <w:style w:type="numbering" w:customStyle="1" w:styleId="BijlagenummeringGroenhorst">
    <w:name w:val="Bijlagenummering Groenhorst"/>
    <w:uiPriority w:val="99"/>
    <w:semiHidden/>
    <w:rsid w:val="004C5C6A"/>
    <w:pPr>
      <w:numPr>
        <w:numId w:val="11"/>
      </w:numPr>
    </w:pPr>
  </w:style>
  <w:style w:type="paragraph" w:styleId="Onderwerpvanopmerking">
    <w:name w:val="annotation subject"/>
    <w:basedOn w:val="Standaard"/>
    <w:next w:val="BasistekstAeres"/>
    <w:link w:val="OnderwerpvanopmerkingChar"/>
    <w:semiHidden/>
    <w:rsid w:val="006E690A"/>
    <w:rPr>
      <w:rFonts w:asciiTheme="minorHAnsi" w:hAnsiTheme="minorHAnsi"/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4C5C6A"/>
    <w:rPr>
      <w:rFonts w:asciiTheme="minorHAnsi" w:hAnsiTheme="minorHAnsi" w:cs="Maiandra GD"/>
      <w:b/>
      <w:bCs/>
      <w:sz w:val="24"/>
      <w:szCs w:val="18"/>
    </w:rPr>
  </w:style>
  <w:style w:type="character" w:customStyle="1" w:styleId="Plattetekst2Char">
    <w:name w:val="Platte tekst 2 Char"/>
    <w:basedOn w:val="Standaardalinea-lettertype"/>
    <w:link w:val="Plattetekst2"/>
    <w:semiHidden/>
    <w:rsid w:val="004C5C6A"/>
    <w:rPr>
      <w:rFonts w:asciiTheme="minorHAnsi" w:hAnsiTheme="minorHAnsi" w:cs="Maiandra GD"/>
      <w:sz w:val="24"/>
      <w:szCs w:val="18"/>
    </w:rPr>
  </w:style>
  <w:style w:type="character" w:customStyle="1" w:styleId="PlattetekstChar">
    <w:name w:val="Platte tekst Char"/>
    <w:basedOn w:val="Standaardalinea-lettertype"/>
    <w:link w:val="Plattetekst"/>
    <w:semiHidden/>
    <w:rsid w:val="006E690A"/>
    <w:rPr>
      <w:rFonts w:asciiTheme="minorHAnsi" w:hAnsiTheme="minorHAnsi" w:cs="Maiandra GD"/>
      <w:sz w:val="24"/>
      <w:szCs w:val="18"/>
    </w:r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semiHidden/>
    <w:rsid w:val="004C5C6A"/>
    <w:rPr>
      <w:rFonts w:asciiTheme="minorHAnsi" w:hAnsiTheme="minorHAnsi" w:cs="Maiandra GD"/>
      <w:sz w:val="24"/>
      <w:szCs w:val="18"/>
    </w:rPr>
  </w:style>
  <w:style w:type="paragraph" w:styleId="Plattetekstinspringen2">
    <w:name w:val="Body Text Indent 2"/>
    <w:basedOn w:val="Standaard"/>
    <w:next w:val="BasistekstAeres"/>
    <w:link w:val="Plattetekstinspringen2Char"/>
    <w:semiHidden/>
    <w:rsid w:val="006E690A"/>
    <w:pPr>
      <w:ind w:left="284"/>
    </w:pPr>
    <w:rPr>
      <w:rFonts w:asciiTheme="minorHAnsi" w:hAnsiTheme="minorHAnsi"/>
    </w:rPr>
  </w:style>
  <w:style w:type="character" w:customStyle="1" w:styleId="Plattetekstinspringen2Char">
    <w:name w:val="Platte tekst inspringen 2 Char"/>
    <w:basedOn w:val="Standaardalinea-lettertype"/>
    <w:link w:val="Plattetekstinspringen2"/>
    <w:semiHidden/>
    <w:rsid w:val="004C5C6A"/>
    <w:rPr>
      <w:rFonts w:asciiTheme="minorHAnsi" w:hAnsiTheme="minorHAnsi" w:cs="Maiandra GD"/>
      <w:sz w:val="24"/>
      <w:szCs w:val="18"/>
    </w:rPr>
  </w:style>
  <w:style w:type="paragraph" w:styleId="Plattetekstinspringen3">
    <w:name w:val="Body Text Indent 3"/>
    <w:basedOn w:val="Standaard"/>
    <w:next w:val="BasistekstAeres"/>
    <w:link w:val="Plattetekstinspringen3Char"/>
    <w:semiHidden/>
    <w:rsid w:val="006E690A"/>
    <w:pPr>
      <w:ind w:left="284"/>
    </w:pPr>
    <w:rPr>
      <w:rFonts w:asciiTheme="minorHAnsi" w:hAnsiTheme="minorHAnsi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semiHidden/>
    <w:rsid w:val="004C5C6A"/>
    <w:rPr>
      <w:rFonts w:asciiTheme="minorHAnsi" w:hAnsiTheme="minorHAnsi" w:cs="Maiandra GD"/>
      <w:sz w:val="24"/>
      <w:szCs w:val="16"/>
    </w:rPr>
  </w:style>
  <w:style w:type="paragraph" w:styleId="Lijstmetafbeeldingen">
    <w:name w:val="table of figures"/>
    <w:basedOn w:val="Standaard"/>
    <w:next w:val="Standaard"/>
    <w:semiHidden/>
    <w:rsid w:val="004C5C6A"/>
  </w:style>
  <w:style w:type="table" w:customStyle="1" w:styleId="TabelzonderopmaakGroenhorst">
    <w:name w:val="Tabel zonder opmaak Groenhorst"/>
    <w:basedOn w:val="Standaardtabel"/>
    <w:uiPriority w:val="99"/>
    <w:qFormat/>
    <w:rsid w:val="004C5C6A"/>
    <w:pPr>
      <w:spacing w:line="240" w:lineRule="auto"/>
    </w:pPr>
    <w:tblPr>
      <w:tblCellMar>
        <w:left w:w="0" w:type="dxa"/>
        <w:right w:w="0" w:type="dxa"/>
      </w:tblCellMar>
    </w:tblPr>
  </w:style>
  <w:style w:type="numbering" w:customStyle="1" w:styleId="OpsomminglijstaankruishokjeGroenhorst">
    <w:name w:val="Opsomminglijst aankruishokje Groenhorst"/>
    <w:uiPriority w:val="99"/>
    <w:semiHidden/>
    <w:rsid w:val="00112A0C"/>
  </w:style>
  <w:style w:type="paragraph" w:customStyle="1" w:styleId="TitelAeres">
    <w:name w:val="Titel Aeres"/>
    <w:basedOn w:val="Standaard"/>
    <w:next w:val="BasistekstAeres"/>
    <w:qFormat/>
    <w:rsid w:val="006E690A"/>
    <w:pPr>
      <w:keepNext/>
      <w:spacing w:before="280" w:line="360" w:lineRule="atLeast"/>
    </w:pPr>
    <w:rPr>
      <w:rFonts w:asciiTheme="minorHAnsi" w:hAnsiTheme="minorHAnsi"/>
      <w:b/>
      <w:bCs/>
      <w:color w:val="FFFFFF" w:themeColor="background1"/>
      <w:sz w:val="32"/>
      <w:szCs w:val="32"/>
    </w:rPr>
  </w:style>
  <w:style w:type="paragraph" w:customStyle="1" w:styleId="Kop2-inhoud">
    <w:name w:val="Kop 2 - inhoud"/>
    <w:basedOn w:val="Kop2"/>
    <w:next w:val="BasistekstAeres"/>
    <w:qFormat/>
    <w:rsid w:val="00DF2E43"/>
    <w:pPr>
      <w:numPr>
        <w:ilvl w:val="0"/>
        <w:numId w:val="0"/>
      </w:numPr>
      <w:spacing w:before="320"/>
    </w:pPr>
    <w:rPr>
      <w:bCs w:val="0"/>
      <w:iCs w:val="0"/>
      <w:color w:val="70150B"/>
      <w:sz w:val="26"/>
    </w:rPr>
  </w:style>
  <w:style w:type="table" w:customStyle="1" w:styleId="TabelstijlGroenhorst">
    <w:name w:val="Tabelstijl Groenhorst"/>
    <w:basedOn w:val="Standaardtabel"/>
    <w:uiPriority w:val="99"/>
    <w:rsid w:val="00A50759"/>
    <w:pPr>
      <w:spacing w:line="240" w:lineRule="auto"/>
    </w:pPr>
    <w:tblPr>
      <w:tblStyleRowBandSize w:val="1"/>
      <w:tblStyleColBandSize w:val="1"/>
      <w:tblBorders>
        <w:top w:val="single" w:sz="4" w:space="0" w:color="DF6D0F"/>
        <w:left w:val="single" w:sz="4" w:space="0" w:color="DF6D0F"/>
        <w:bottom w:val="single" w:sz="4" w:space="0" w:color="DF6D0F"/>
        <w:right w:val="single" w:sz="4" w:space="0" w:color="DF6D0F"/>
        <w:insideH w:val="single" w:sz="4" w:space="0" w:color="DF6D0F"/>
        <w:insideV w:val="single" w:sz="4" w:space="0" w:color="DF6D0F"/>
      </w:tblBorders>
    </w:tblPr>
    <w:tblStylePr w:type="firstRow">
      <w:rPr>
        <w:color w:val="FFFFFF" w:themeColor="background1"/>
      </w:rPr>
      <w:tblPr/>
      <w:tcPr>
        <w:shd w:val="clear" w:color="auto" w:fill="DF6D0F"/>
      </w:tcPr>
    </w:tblStylePr>
  </w:style>
  <w:style w:type="numbering" w:customStyle="1" w:styleId="OpsomminglijstaankruishokjeGroenhorst0">
    <w:name w:val="Opsomminglijst aankruishokje Groenhorst0"/>
    <w:uiPriority w:val="99"/>
    <w:semiHidden/>
    <w:rsid w:val="004C5C6A"/>
    <w:pPr>
      <w:numPr>
        <w:numId w:val="23"/>
      </w:numPr>
    </w:pPr>
  </w:style>
  <w:style w:type="paragraph" w:styleId="Inhopg4">
    <w:name w:val="toc 4"/>
    <w:basedOn w:val="Standaard"/>
    <w:next w:val="Standaard"/>
    <w:autoRedefine/>
    <w:semiHidden/>
    <w:unhideWhenUsed/>
    <w:rsid w:val="00887993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Inhopg5">
    <w:name w:val="toc 5"/>
    <w:basedOn w:val="Standaard"/>
    <w:next w:val="Standaard"/>
    <w:autoRedefine/>
    <w:semiHidden/>
    <w:unhideWhenUsed/>
    <w:rsid w:val="00887993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Inhopg6">
    <w:name w:val="toc 6"/>
    <w:basedOn w:val="Standaard"/>
    <w:next w:val="Standaard"/>
    <w:autoRedefine/>
    <w:semiHidden/>
    <w:unhideWhenUsed/>
    <w:rsid w:val="00887993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Inhopg7">
    <w:name w:val="toc 7"/>
    <w:basedOn w:val="Standaard"/>
    <w:next w:val="Standaard"/>
    <w:autoRedefine/>
    <w:semiHidden/>
    <w:unhideWhenUsed/>
    <w:rsid w:val="00887993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Inhopg8">
    <w:name w:val="toc 8"/>
    <w:basedOn w:val="Standaard"/>
    <w:next w:val="Standaard"/>
    <w:autoRedefine/>
    <w:semiHidden/>
    <w:unhideWhenUsed/>
    <w:rsid w:val="00887993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Inhopg9">
    <w:name w:val="toc 9"/>
    <w:basedOn w:val="Standaard"/>
    <w:next w:val="Standaard"/>
    <w:autoRedefine/>
    <w:semiHidden/>
    <w:unhideWhenUsed/>
    <w:rsid w:val="00887993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Ballontekst">
    <w:name w:val="Balloon Text"/>
    <w:basedOn w:val="Standaard"/>
    <w:link w:val="BallontekstChar"/>
    <w:semiHidden/>
    <w:unhideWhenUsed/>
    <w:rsid w:val="0025594A"/>
    <w:pPr>
      <w:spacing w:line="240" w:lineRule="auto"/>
    </w:pPr>
    <w:rPr>
      <w:rFonts w:ascii="Segoe UI" w:hAnsi="Segoe UI" w:cs="Segoe UI"/>
      <w:sz w:val="18"/>
    </w:rPr>
  </w:style>
  <w:style w:type="character" w:customStyle="1" w:styleId="BallontekstChar">
    <w:name w:val="Ballontekst Char"/>
    <w:basedOn w:val="Standaardalinea-lettertype"/>
    <w:link w:val="Ballontekst"/>
    <w:semiHidden/>
    <w:rsid w:val="0025594A"/>
    <w:rPr>
      <w:rFonts w:ascii="Segoe UI" w:hAnsi="Segoe UI" w:cs="Segoe UI"/>
      <w:sz w:val="18"/>
      <w:szCs w:val="18"/>
    </w:rPr>
  </w:style>
  <w:style w:type="paragraph" w:customStyle="1" w:styleId="Opsommingbolletje1eniveauGroenhorst">
    <w:name w:val="Opsomming bolletje 1e niveau Groenhorst"/>
    <w:basedOn w:val="Standaard"/>
    <w:qFormat/>
    <w:rsid w:val="00B70D52"/>
    <w:pPr>
      <w:ind w:left="340" w:hanging="340"/>
    </w:pPr>
    <w:rPr>
      <w:rFonts w:asciiTheme="minorHAnsi" w:hAnsiTheme="minorHAnsi"/>
    </w:rPr>
  </w:style>
  <w:style w:type="paragraph" w:customStyle="1" w:styleId="Opsommingbolletje2eniveauGroenhorst">
    <w:name w:val="Opsomming bolletje 2e niveau Groenhorst"/>
    <w:basedOn w:val="Standaard"/>
    <w:qFormat/>
    <w:rsid w:val="00B70D52"/>
    <w:pPr>
      <w:ind w:left="680" w:hanging="340"/>
    </w:pPr>
    <w:rPr>
      <w:rFonts w:asciiTheme="minorHAnsi" w:hAnsiTheme="minorHAnsi"/>
    </w:rPr>
  </w:style>
  <w:style w:type="paragraph" w:customStyle="1" w:styleId="Opsommingbolletje3eniveauGroenhorst">
    <w:name w:val="Opsomming bolletje 3e niveau Groenhorst"/>
    <w:basedOn w:val="Standaard"/>
    <w:qFormat/>
    <w:rsid w:val="00B70D52"/>
    <w:pPr>
      <w:ind w:left="1020" w:hanging="340"/>
    </w:pPr>
    <w:rPr>
      <w:rFonts w:asciiTheme="minorHAnsi" w:hAnsiTheme="minorHAnsi"/>
    </w:rPr>
  </w:style>
  <w:style w:type="character" w:styleId="Hyperlink">
    <w:name w:val="Hyperlink"/>
    <w:aliases w:val="Hyperlink Groenhorst"/>
    <w:basedOn w:val="Standaardalinea-lettertype"/>
    <w:rsid w:val="0091280F"/>
    <w:rPr>
      <w:color w:val="auto"/>
      <w:u w:val="none"/>
    </w:rPr>
  </w:style>
  <w:style w:type="paragraph" w:customStyle="1" w:styleId="OpsommingaankruishokjeAeres">
    <w:name w:val="Opsomming aankruishokje Aeres"/>
    <w:basedOn w:val="Standaard"/>
    <w:next w:val="Bibliografie"/>
    <w:qFormat/>
    <w:rsid w:val="00D96328"/>
    <w:pPr>
      <w:numPr>
        <w:numId w:val="25"/>
      </w:numPr>
    </w:pPr>
    <w:rPr>
      <w:rFonts w:asciiTheme="minorHAnsi" w:hAnsiTheme="minorHAnsi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D96328"/>
  </w:style>
  <w:style w:type="character" w:styleId="Onopgelostemelding">
    <w:name w:val="Unresolved Mention"/>
    <w:basedOn w:val="Standaardalinea-lettertype"/>
    <w:uiPriority w:val="99"/>
    <w:semiHidden/>
    <w:unhideWhenUsed/>
    <w:rsid w:val="00704485"/>
    <w:rPr>
      <w:color w:val="605E5C"/>
      <w:shd w:val="clear" w:color="auto" w:fill="E1DFDD"/>
    </w:rPr>
  </w:style>
  <w:style w:type="paragraph" w:customStyle="1" w:styleId="Opsommingnummer2eniveauGroenhorst">
    <w:name w:val="Opsomming nummer 2e niveau Groenhorst"/>
    <w:basedOn w:val="Standaard"/>
    <w:qFormat/>
    <w:rsid w:val="00786611"/>
    <w:pPr>
      <w:ind w:left="680" w:hanging="340"/>
    </w:pPr>
    <w:rPr>
      <w:rFonts w:asciiTheme="minorHAnsi" w:hAnsiTheme="minorHAnsi"/>
    </w:rPr>
  </w:style>
  <w:style w:type="paragraph" w:customStyle="1" w:styleId="Opsommingnummer3eniveauGroenhorst">
    <w:name w:val="Opsomming nummer 3e niveau Groenhorst"/>
    <w:basedOn w:val="Standaard"/>
    <w:qFormat/>
    <w:rsid w:val="00786611"/>
    <w:pPr>
      <w:ind w:left="1020" w:hanging="340"/>
    </w:pPr>
    <w:rPr>
      <w:rFonts w:asciiTheme="minorHAnsi" w:hAnsiTheme="minorHAnsi"/>
    </w:rPr>
  </w:style>
  <w:style w:type="character" w:customStyle="1" w:styleId="cf01">
    <w:name w:val="cf01"/>
    <w:basedOn w:val="Standaardalinea-lettertype"/>
    <w:rsid w:val="0062495D"/>
    <w:rPr>
      <w:rFonts w:ascii="Segoe UI" w:hAnsi="Segoe UI" w:cs="Segoe UI" w:hint="default"/>
      <w:sz w:val="18"/>
      <w:szCs w:val="18"/>
    </w:rPr>
  </w:style>
  <w:style w:type="character" w:customStyle="1" w:styleId="VoetteksttekenopmaakvetGroenhorst">
    <w:name w:val="Voettekst tekenopmaak vet Groenhorst"/>
    <w:basedOn w:val="Standaardalinea-lettertype"/>
    <w:uiPriority w:val="1"/>
    <w:rsid w:val="00E41773"/>
    <w:rPr>
      <w:b/>
    </w:rPr>
  </w:style>
  <w:style w:type="paragraph" w:styleId="Revisie">
    <w:name w:val="Revision"/>
    <w:hidden/>
    <w:uiPriority w:val="99"/>
    <w:semiHidden/>
    <w:rsid w:val="00EA7CEC"/>
    <w:pPr>
      <w:spacing w:line="240" w:lineRule="auto"/>
    </w:pPr>
    <w:rPr>
      <w:rFonts w:ascii="Calibri" w:hAnsi="Calibri" w:cs="Maiandra GD"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youtube.com/watch?v=SfUuGzcAvfE" TargetMode="External"/><Relationship Id="rId18" Type="http://schemas.openxmlformats.org/officeDocument/2006/relationships/image" Target="media/image6.sv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mailto:rewilding@aeres.nl" TargetMode="External"/><Relationship Id="rId17" Type="http://schemas.openxmlformats.org/officeDocument/2006/relationships/image" Target="media/image5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www.wur.nl/nl/onderzoek-resultaten/onderzoeksinstituten/environmental-research/show-wenr/bijna-alles-kan-wilder-eerste-nederlandse-rewilding-boek-verschenen.htm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ilda\AppData\Roaming\Microsoft\Templates\Lesmateriaal%20Groenhor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241848379C64A6BB8F5EA28735A7D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313FF2-8F9B-4770-B413-319E53EBD7D6}"/>
      </w:docPartPr>
      <w:docPartBody>
        <w:p w:rsidR="00336E4E" w:rsidRDefault="00412BCF" w:rsidP="00412BCF">
          <w:pPr>
            <w:pStyle w:val="5241848379C64A6BB8F5EA28735A7DE9"/>
          </w:pPr>
          <w:r w:rsidRPr="00F52D10">
            <w:rPr>
              <w:rStyle w:val="Tekstvantijdelijkeaanduiding"/>
              <w:sz w:val="16"/>
              <w:szCs w:val="16"/>
            </w:rPr>
            <w:fldChar w:fldCharType="begin"/>
          </w:r>
          <w:r w:rsidRPr="00F52D10">
            <w:rPr>
              <w:rStyle w:val="Tekstvantijdelijkeaanduiding"/>
              <w:sz w:val="16"/>
              <w:szCs w:val="16"/>
            </w:rPr>
            <w:fldChar w:fldCharType="end"/>
          </w:r>
          <w:r w:rsidRPr="00F52D10">
            <w:rPr>
              <w:rStyle w:val="Tekstvantijdelijkeaanduiding"/>
              <w:sz w:val="16"/>
              <w:szCs w:val="16"/>
            </w:rPr>
            <w:t>Voor het invoegen van een kader voor een icoon of een QR code: zie opmaakmenu onder tabblad Invoegtoepassingen of gebruik de sneltoetscombinatie Alt+Ctrl+</w:t>
          </w:r>
          <w:r>
            <w:rPr>
              <w:rStyle w:val="Tekstvantijdelijkeaanduiding"/>
              <w:sz w:val="16"/>
              <w:szCs w:val="16"/>
            </w:rPr>
            <w:t>Q</w:t>
          </w:r>
          <w:r w:rsidRPr="00F52D10">
            <w:rPr>
              <w:rStyle w:val="Tekstvantijdelijkeaanduiding"/>
              <w:sz w:val="16"/>
              <w:szCs w:val="16"/>
            </w:rPr>
            <w:t>. Klik en druk op de delete-toets om deze instructietekst in 1x te verwijderen te verwijderen.</w:t>
          </w:r>
        </w:p>
      </w:docPartBody>
    </w:docPart>
    <w:docPart>
      <w:docPartPr>
        <w:name w:val="0546C23FEDF148888569E095FBD4563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AC1ABE-D541-4BE6-B7CE-22727D9E9360}"/>
      </w:docPartPr>
      <w:docPartBody>
        <w:p w:rsidR="00336E4E" w:rsidRDefault="00412BCF" w:rsidP="00412BCF">
          <w:pPr>
            <w:pStyle w:val="0546C23FEDF148888569E095FBD45639"/>
          </w:pPr>
          <w:r w:rsidRPr="00F52D10">
            <w:rPr>
              <w:rStyle w:val="Tekstvantijdelijkeaanduiding"/>
              <w:sz w:val="16"/>
              <w:szCs w:val="16"/>
            </w:rPr>
            <w:fldChar w:fldCharType="begin"/>
          </w:r>
          <w:r w:rsidRPr="00F52D10">
            <w:rPr>
              <w:rStyle w:val="Tekstvantijdelijkeaanduiding"/>
              <w:sz w:val="16"/>
              <w:szCs w:val="16"/>
            </w:rPr>
            <w:fldChar w:fldCharType="end"/>
          </w:r>
          <w:r w:rsidRPr="00F52D10">
            <w:rPr>
              <w:rStyle w:val="Tekstvantijdelijkeaanduiding"/>
              <w:sz w:val="16"/>
              <w:szCs w:val="16"/>
            </w:rPr>
            <w:t>Voor het invoegen van een kader voor 2 objecten naast elkaar: zie opmaakmenu onder tabblad Invoegtoepassingen of gebruik de sneltoetscombinatie Alt+Ctrl+F. Klik en druk op de delete-toets om deze instructietekst in 1x te verwijderen te verwijderen.</w:t>
          </w:r>
        </w:p>
      </w:docPartBody>
    </w:docPart>
    <w:docPart>
      <w:docPartPr>
        <w:name w:val="C2CF53DAFAFE4BDF985257122B498D5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D04E28-6ABE-4B8F-88D9-1649968EE719}"/>
      </w:docPartPr>
      <w:docPartBody>
        <w:p w:rsidR="00336E4E" w:rsidRDefault="00412BCF" w:rsidP="00412BCF">
          <w:pPr>
            <w:pStyle w:val="C2CF53DAFAFE4BDF985257122B498D5D"/>
          </w:pPr>
          <w:r w:rsidRPr="00F52D10">
            <w:rPr>
              <w:rStyle w:val="Tekstvantijdelijkeaanduiding"/>
              <w:sz w:val="16"/>
              <w:szCs w:val="16"/>
            </w:rPr>
            <w:fldChar w:fldCharType="begin"/>
          </w:r>
          <w:r w:rsidRPr="00F52D10">
            <w:rPr>
              <w:rStyle w:val="Tekstvantijdelijkeaanduiding"/>
              <w:sz w:val="16"/>
              <w:szCs w:val="16"/>
            </w:rPr>
            <w:fldChar w:fldCharType="end"/>
          </w:r>
          <w:r w:rsidRPr="00F52D10">
            <w:rPr>
              <w:rStyle w:val="Tekstvantijdelijkeaanduiding"/>
              <w:sz w:val="16"/>
              <w:szCs w:val="16"/>
            </w:rPr>
            <w:t>Voor het invoegen van een kader voor een icoon of een QR code: zie opmaakmenu onder tabblad Invoegtoepassingen of gebruik de sneltoetscombinatie Alt+Ctrl+</w:t>
          </w:r>
          <w:r>
            <w:rPr>
              <w:rStyle w:val="Tekstvantijdelijkeaanduiding"/>
              <w:sz w:val="16"/>
              <w:szCs w:val="16"/>
            </w:rPr>
            <w:t>Q</w:t>
          </w:r>
          <w:r w:rsidRPr="00F52D10">
            <w:rPr>
              <w:rStyle w:val="Tekstvantijdelijkeaanduiding"/>
              <w:sz w:val="16"/>
              <w:szCs w:val="16"/>
            </w:rPr>
            <w:t>. Klik en druk op de delete-toets om deze instructietekst in 1x te verwijderen te verwijderen.</w:t>
          </w:r>
        </w:p>
      </w:docPartBody>
    </w:docPart>
    <w:docPart>
      <w:docPartPr>
        <w:name w:val="E87342E2B3B342AD86CF9BF07169522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968537B-92E7-42F8-9738-A99AF532B2CE}"/>
      </w:docPartPr>
      <w:docPartBody>
        <w:p w:rsidR="00336E4E" w:rsidRDefault="00412BCF" w:rsidP="00412BCF">
          <w:pPr>
            <w:pStyle w:val="E87342E2B3B342AD86CF9BF07169522B"/>
          </w:pPr>
          <w:r w:rsidRPr="00F52D10">
            <w:rPr>
              <w:rStyle w:val="Tekstvantijdelijkeaanduiding"/>
              <w:sz w:val="16"/>
              <w:szCs w:val="16"/>
            </w:rPr>
            <w:fldChar w:fldCharType="begin"/>
          </w:r>
          <w:r w:rsidRPr="00F52D10">
            <w:rPr>
              <w:rStyle w:val="Tekstvantijdelijkeaanduiding"/>
              <w:sz w:val="16"/>
              <w:szCs w:val="16"/>
            </w:rPr>
            <w:fldChar w:fldCharType="end"/>
          </w:r>
          <w:r w:rsidRPr="00F52D10">
            <w:rPr>
              <w:rStyle w:val="Tekstvantijdelijkeaanduiding"/>
              <w:sz w:val="16"/>
              <w:szCs w:val="16"/>
            </w:rPr>
            <w:t>Voor het invoegen van een kader voor 2 objecten naast elkaar: zie opmaakmenu onder tabblad Invoegtoepassingen of gebruik de sneltoetscombinatie Alt+Ctrl+F. Klik en druk op de delete-toets om deze instructietekst in 1x te verwijderen te verwijderen.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BCF"/>
    <w:rsid w:val="002502A6"/>
    <w:rsid w:val="00253C25"/>
    <w:rsid w:val="00295C6E"/>
    <w:rsid w:val="00336E4E"/>
    <w:rsid w:val="00412BCF"/>
    <w:rsid w:val="00604381"/>
    <w:rsid w:val="00AF5F0C"/>
    <w:rsid w:val="00F55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412BCF"/>
    <w:rPr>
      <w:color w:val="000000" w:themeColor="text1"/>
      <w:bdr w:val="none" w:sz="0" w:space="0" w:color="auto"/>
      <w:shd w:val="clear" w:color="auto" w:fill="FFFF00"/>
    </w:rPr>
  </w:style>
  <w:style w:type="paragraph" w:customStyle="1" w:styleId="5241848379C64A6BB8F5EA28735A7DE9">
    <w:name w:val="5241848379C64A6BB8F5EA28735A7DE9"/>
    <w:rsid w:val="00412BCF"/>
  </w:style>
  <w:style w:type="paragraph" w:customStyle="1" w:styleId="0546C23FEDF148888569E095FBD45639">
    <w:name w:val="0546C23FEDF148888569E095FBD45639"/>
    <w:rsid w:val="00412BCF"/>
  </w:style>
  <w:style w:type="paragraph" w:customStyle="1" w:styleId="C2CF53DAFAFE4BDF985257122B498D5D">
    <w:name w:val="C2CF53DAFAFE4BDF985257122B498D5D"/>
    <w:rsid w:val="00412BCF"/>
  </w:style>
  <w:style w:type="paragraph" w:customStyle="1" w:styleId="E87342E2B3B342AD86CF9BF07169522B">
    <w:name w:val="E87342E2B3B342AD86CF9BF07169522B"/>
    <w:rsid w:val="00412B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hema">
  <a:themeElements>
    <a:clrScheme name="Kleuren Groenhorst Lesmateriaal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DE6D0F"/>
      </a:accent1>
      <a:accent2>
        <a:srgbClr val="70150B"/>
      </a:accent2>
      <a:accent3>
        <a:srgbClr val="0578BD"/>
      </a:accent3>
      <a:accent4>
        <a:srgbClr val="C7D200"/>
      </a:accent4>
      <a:accent5>
        <a:srgbClr val="CCCCCC"/>
      </a:accent5>
      <a:accent6>
        <a:srgbClr val="4C4C4C"/>
      </a:accent6>
      <a:hlink>
        <a:srgbClr val="000000"/>
      </a:hlink>
      <a:folHlink>
        <a:srgbClr val="000000"/>
      </a:folHlink>
    </a:clrScheme>
    <a:fontScheme name="Lettertype Groenhors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3175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A83F99624EEB49BC8188733EDE0CF2" ma:contentTypeVersion="11" ma:contentTypeDescription="Een nieuw document maken." ma:contentTypeScope="" ma:versionID="f48b875ef1d8cb77799e4de3b493f27d">
  <xsd:schema xmlns:xsd="http://www.w3.org/2001/XMLSchema" xmlns:xs="http://www.w3.org/2001/XMLSchema" xmlns:p="http://schemas.microsoft.com/office/2006/metadata/properties" xmlns:ns2="8f466056-ccf9-42b1-993b-c70e813cd25f" xmlns:ns3="f5605568-a991-414b-8cec-0c70a8f491fb" targetNamespace="http://schemas.microsoft.com/office/2006/metadata/properties" ma:root="true" ma:fieldsID="c84a6227ec64b107a7b88eb7bfd54079" ns2:_="" ns3:_="">
    <xsd:import namespace="8f466056-ccf9-42b1-993b-c70e813cd25f"/>
    <xsd:import namespace="f5605568-a991-414b-8cec-0c70a8f491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466056-ccf9-42b1-993b-c70e813cd2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dab3f2c4-f49b-4925-90ae-a2035035ac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05568-a991-414b-8cec-0c70a8f491f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6f36d9b-6e89-4f95-b09f-a77f64040da1}" ma:internalName="TaxCatchAll" ma:showField="CatchAllData" ma:web="f5605568-a991-414b-8cec-0c70a8f491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ju xmlns="http://www.joulesunlimited.com/ccmappings">
  <Titel_20_leermiddel>bb/kb/gl</Titel_20_leermiddel>
  <Titel_20_les>Rewilding </Titel_20_les>
  <Code_20_les>lescode</Code_20_les>
</ju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605568-a991-414b-8cec-0c70a8f491fb" xsi:nil="true"/>
    <lcf76f155ced4ddcb4097134ff3c332f xmlns="8f466056-ccf9-42b1-993b-c70e813cd25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D2C4BA-04D9-4D59-8F08-78E9A98403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466056-ccf9-42b1-993b-c70e813cd25f"/>
    <ds:schemaRef ds:uri="f5605568-a991-414b-8cec-0c70a8f491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19C94F-E01A-4BB1-8917-91A0F9B340BF}">
  <ds:schemaRefs>
    <ds:schemaRef ds:uri="http://www.joulesunlimited.com/ccmappings"/>
  </ds:schemaRefs>
</ds:datastoreItem>
</file>

<file path=customXml/itemProps3.xml><?xml version="1.0" encoding="utf-8"?>
<ds:datastoreItem xmlns:ds="http://schemas.openxmlformats.org/officeDocument/2006/customXml" ds:itemID="{529991A7-3E1D-4E30-8DAA-92E61648FEC1}">
  <ds:schemaRefs>
    <ds:schemaRef ds:uri="http://schemas.microsoft.com/office/2006/metadata/properties"/>
    <ds:schemaRef ds:uri="http://schemas.microsoft.com/office/infopath/2007/PartnerControls"/>
    <ds:schemaRef ds:uri="f5605568-a991-414b-8cec-0c70a8f491fb"/>
    <ds:schemaRef ds:uri="8f466056-ccf9-42b1-993b-c70e813cd25f"/>
  </ds:schemaRefs>
</ds:datastoreItem>
</file>

<file path=customXml/itemProps4.xml><?xml version="1.0" encoding="utf-8"?>
<ds:datastoreItem xmlns:ds="http://schemas.openxmlformats.org/officeDocument/2006/customXml" ds:itemID="{A7C02F65-9A08-4D7C-9716-CB1E8F26C2A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FBE90DE-6BE5-4EA1-B06B-62B3FB0F54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Lesmateriaal Groenhorst</Template>
  <TotalTime>7</TotalTime>
  <Pages>1</Pages>
  <Words>1990</Words>
  <Characters>11630</Characters>
  <Application>Microsoft Office Word</Application>
  <DocSecurity>0</DocSecurity>
  <Lines>96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Sjabloon Lesmateriaal Groenhorst</vt:lpstr>
    </vt:vector>
  </TitlesOfParts>
  <Manager/>
  <Company>Groenhorst</Company>
  <LinksUpToDate>false</LinksUpToDate>
  <CharactersWithSpaces>13593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Sjabloon Lesmateriaal Groenhorst</dc:title>
  <dc:subject/>
  <dc:creator>Hilda Weges</dc:creator>
  <cp:keywords/>
  <dc:description>sjabloonversie 1.0 - 19 mei 2016_x000d_
ontwerp: Verheij &amp; van der Heide_x000d_
sjablonen: www.joulesunlimited.nl</dc:description>
  <cp:lastModifiedBy>Marlies Beukenkamp</cp:lastModifiedBy>
  <cp:revision>3</cp:revision>
  <cp:lastPrinted>2017-01-24T07:55:00Z</cp:lastPrinted>
  <dcterms:created xsi:type="dcterms:W3CDTF">2023-09-07T14:01:00Z</dcterms:created>
  <dcterms:modified xsi:type="dcterms:W3CDTF">2023-09-20T12:02:00Z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0x01010066A83F99624EEB49BC8188733EDE0CF2</vt:lpwstr>
  </property>
  <property fmtid="{D5CDD505-2E9C-101B-9397-08002B2CF9AE}" pid="3" name="_dlc_DocIdItemGuid">
    <vt:lpwstr>eab4c9c2-6662-4592-add9-5d632711815f</vt:lpwstr>
  </property>
  <property fmtid="{D5CDD505-2E9C-101B-9397-08002B2CF9AE}" pid="4" name="MediaServiceImageTags">
    <vt:lpwstr/>
  </property>
</Properties>
</file>